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638" w:rsidP="00115638">
      <w:pPr>
        <w:pStyle w:val="Title"/>
      </w:pPr>
      <w:r>
        <w:fldChar w:fldCharType="begin"/>
      </w:r>
      <w:r>
        <w:instrText xml:space="preserve"> TITLE   \* MERGEFORMAT </w:instrText>
      </w:r>
      <w:r>
        <w:fldChar w:fldCharType="separate"/>
      </w:r>
      <w:r>
        <w:t>Assessment Requirements for RIINHB409D Supervise mineral production and development drilling operations</w:t>
      </w:r>
      <w:r>
        <w:fldChar w:fldCharType="end"/>
      </w:r>
    </w:p>
    <w:p w:rsidR="00115638" w:rsidP="00115638">
      <w:pPr>
        <w:pStyle w:val="Version"/>
        <w:sectPr w:rsidSect="00F404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4041F" w:rsidP="00F4041F">
      <w:pPr>
        <w:pStyle w:val="SuperHeading"/>
      </w:pPr>
      <w:r w:rsidRPr="00F4041F">
        <w:t>Assessment Requirements for RIINHB409D Supervise mineral production and development drilling operations</w:t>
      </w:r>
    </w:p>
    <w:p w:rsidR="00000000" w:rsidRPr="00F4041F" w:rsidP="00F4041F">
      <w:pPr>
        <w:pStyle w:val="Heading1"/>
      </w:pPr>
      <w:bookmarkStart w:id="1" w:name="O_690576"/>
      <w:bookmarkEnd w:id="1"/>
      <w:r w:rsidRPr="00F4041F">
        <w:t>Modification History</w:t>
      </w:r>
    </w:p>
    <w:tbl>
      <w:tblPr>
        <w:tblW w:w="0" w:type="auto"/>
        <w:tblCellMar>
          <w:left w:w="62" w:type="dxa"/>
          <w:right w:w="62" w:type="dxa"/>
        </w:tblCellMar>
        <w:tblLook w:val="0000"/>
      </w:tblPr>
      <w:tblGrid>
        <w:gridCol w:w="1107"/>
        <w:gridCol w:w="8089"/>
      </w:tblGrid>
      <w:tr w:rsidTr="001156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41F">
            <w:pPr>
              <w:pStyle w:val="Heading4"/>
              <w:rPr>
                <w:lang w:val="en-NZ"/>
              </w:rPr>
            </w:pPr>
            <w:r w:rsidRPr="00F4041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41F">
            <w:pPr>
              <w:pStyle w:val="Heading4"/>
              <w:rPr>
                <w:lang w:val="en-NZ"/>
              </w:rPr>
            </w:pPr>
            <w:r w:rsidRPr="00F4041F">
              <w:t>Comment</w:t>
            </w:r>
          </w:p>
        </w:tc>
      </w:tr>
      <w:tr w:rsidTr="001156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41F">
            <w:pPr>
              <w:pStyle w:val="BodyText"/>
              <w:rPr>
                <w:lang w:val="en-NZ"/>
              </w:rPr>
            </w:pPr>
            <w:r w:rsidRPr="00F4041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41F">
            <w:pPr>
              <w:pStyle w:val="BodyText"/>
              <w:rPr>
                <w:lang w:val="en-NZ"/>
              </w:rPr>
            </w:pPr>
            <w:r w:rsidRPr="00F4041F">
              <w:t>This unit replaces RIINHB409A Supervise mineral production and development drilling operations</w:t>
            </w:r>
          </w:p>
        </w:tc>
      </w:tr>
      <w:tr w:rsidTr="001156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41F">
            <w:pPr>
              <w:pStyle w:val="BodyText"/>
              <w:rPr>
                <w:lang w:val="en-NZ"/>
              </w:rPr>
            </w:pPr>
            <w:r w:rsidRPr="00F4041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41F">
            <w:pPr>
              <w:pStyle w:val="BodyText"/>
              <w:rPr>
                <w:lang w:val="en-NZ"/>
              </w:rPr>
            </w:pPr>
            <w:r w:rsidRPr="00F4041F">
              <w:t>Performance Criteria amended to make requirements more explicit.</w:t>
            </w:r>
          </w:p>
        </w:tc>
      </w:tr>
      <w:tr w:rsidTr="0011563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41F">
            <w:pPr>
              <w:pStyle w:val="BodyText"/>
              <w:rPr>
                <w:lang w:val="en-NZ"/>
              </w:rPr>
            </w:pPr>
            <w:r w:rsidRPr="00F4041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41F" w:rsidP="00F4041F">
            <w:pPr>
              <w:pStyle w:val="BodyText"/>
            </w:pPr>
            <w:r w:rsidRPr="00F4041F">
              <w:t>Required frequency and volume of evidence amended in Performance evidence.</w:t>
            </w:r>
          </w:p>
          <w:p w:rsidR="00000000" w:rsidRPr="00F4041F" w:rsidP="00F4041F">
            <w:pPr>
              <w:pStyle w:val="BodyText"/>
            </w:pPr>
            <w:r w:rsidRPr="00F4041F">
              <w:t>Substantial amendments made in Assessment Conditions field, including: references to Industry Sectors, assesso</w:t>
            </w:r>
            <w:r w:rsidRPr="00F4041F">
              <w:t>r and subject matter expert experience requirements, how assessment should be conducted and what it should confirm.</w:t>
            </w:r>
          </w:p>
        </w:tc>
      </w:tr>
    </w:tbl>
    <w:p w:rsidR="00000000" w:rsidRPr="00F4041F" w:rsidP="00F4041F">
      <w:pPr>
        <w:pStyle w:val="BodyText"/>
      </w:pPr>
    </w:p>
    <w:p w:rsidR="00000000" w:rsidRPr="00F4041F" w:rsidP="00F4041F">
      <w:pPr>
        <w:pStyle w:val="AllowPageBreak"/>
      </w:pPr>
    </w:p>
    <w:p w:rsidR="00000000" w:rsidRPr="00F4041F" w:rsidP="00F4041F">
      <w:pPr>
        <w:pStyle w:val="Heading1"/>
      </w:pPr>
      <w:bookmarkStart w:id="2" w:name="O_690575"/>
      <w:bookmarkEnd w:id="2"/>
      <w:r w:rsidRPr="00F4041F">
        <w:t>Performance Evidence</w:t>
      </w:r>
    </w:p>
    <w:p w:rsidR="00000000" w:rsidRPr="00F4041F" w:rsidP="00115638">
      <w:pPr>
        <w:pStyle w:val="BodyText"/>
      </w:pPr>
      <w:r w:rsidRPr="00F4041F">
        <w:t>Evidence is required to be collected that demonstrates a candidate’s competency in this unit</w:t>
      </w:r>
      <w:r w:rsidRPr="00F4041F">
        <w:t>. Evidence must be relevant to the roles within this sector’s work operations and satisfy all of the requirements of the performance criteria of this unit and include evidence that the candidate:</w:t>
      </w:r>
    </w:p>
    <w:p w:rsidR="00000000" w:rsidRPr="00F4041F" w:rsidP="00F4041F">
      <w:pPr>
        <w:pStyle w:val="ListBullet2"/>
      </w:pPr>
      <w:r w:rsidRPr="00F4041F">
        <w:t>locates and applies relevant legislation, documentation, po</w:t>
      </w:r>
      <w:r w:rsidRPr="00F4041F">
        <w:t>licies and procedures</w:t>
      </w:r>
    </w:p>
    <w:p w:rsidR="00000000" w:rsidRPr="00F4041F" w:rsidP="00F4041F">
      <w:pPr>
        <w:pStyle w:val="ListBullet2"/>
      </w:pPr>
      <w:r w:rsidRPr="00F4041F">
        <w:t>implements the appropriate procedures and techniques for the safe, effective and efficient achievement of the required outcomes of mineral production and development drilling operations including:</w:t>
      </w:r>
    </w:p>
    <w:p w:rsidR="00000000" w:rsidRPr="00F4041F" w:rsidP="00F4041F">
      <w:pPr>
        <w:pStyle w:val="ListBullet3"/>
      </w:pPr>
      <w:r w:rsidRPr="00F4041F">
        <w:t>interpreting client requirements and</w:t>
      </w:r>
      <w:r w:rsidRPr="00F4041F">
        <w:t xml:space="preserve"> procedures</w:t>
      </w:r>
    </w:p>
    <w:p w:rsidR="00000000" w:rsidRPr="00F4041F" w:rsidP="00F4041F">
      <w:pPr>
        <w:pStyle w:val="ListBullet3"/>
      </w:pPr>
      <w:r w:rsidRPr="00F4041F">
        <w:t>interpreting manufacturer’s requirements and procedures</w:t>
      </w:r>
    </w:p>
    <w:p w:rsidR="00000000" w:rsidRPr="00F4041F" w:rsidP="00F4041F">
      <w:pPr>
        <w:pStyle w:val="ListBullet3"/>
      </w:pPr>
      <w:r w:rsidRPr="00F4041F">
        <w:t>interpreting project site geological data</w:t>
      </w:r>
    </w:p>
    <w:p w:rsidR="00000000" w:rsidRPr="00F4041F" w:rsidP="00F4041F">
      <w:pPr>
        <w:pStyle w:val="ListBullet3"/>
      </w:pPr>
      <w:r w:rsidRPr="00F4041F">
        <w:t>interpreting project site geotechnical data</w:t>
      </w:r>
    </w:p>
    <w:p w:rsidR="00000000" w:rsidRPr="00F4041F" w:rsidP="00F4041F">
      <w:pPr>
        <w:pStyle w:val="ListBullet3"/>
      </w:pPr>
      <w:r w:rsidRPr="00F4041F">
        <w:t>interpreting project site hydrological data</w:t>
      </w:r>
    </w:p>
    <w:p w:rsidR="00000000" w:rsidRPr="00F4041F" w:rsidP="00F4041F">
      <w:pPr>
        <w:pStyle w:val="ListBullet3"/>
      </w:pPr>
      <w:r w:rsidRPr="00F4041F">
        <w:t>interpreting project site metrological data</w:t>
      </w:r>
    </w:p>
    <w:p w:rsidR="00000000" w:rsidRPr="00F4041F" w:rsidP="00F4041F">
      <w:pPr>
        <w:pStyle w:val="ListBullet3"/>
      </w:pPr>
      <w:r w:rsidRPr="00F4041F">
        <w:t>interpreting p</w:t>
      </w:r>
      <w:r w:rsidRPr="00F4041F">
        <w:t>roject engineering survey information</w:t>
      </w:r>
    </w:p>
    <w:p w:rsidR="00000000" w:rsidRPr="00F4041F" w:rsidP="00F4041F">
      <w:pPr>
        <w:pStyle w:val="ListBullet3"/>
      </w:pPr>
      <w:r w:rsidRPr="00F4041F">
        <w:t>interpreting project plans and drawings</w:t>
      </w:r>
    </w:p>
    <w:p w:rsidR="00000000" w:rsidRPr="00F4041F" w:rsidP="00F4041F">
      <w:pPr>
        <w:pStyle w:val="ListBullet3"/>
      </w:pPr>
      <w:r w:rsidRPr="00F4041F">
        <w:t>interpreting project specifications</w:t>
      </w:r>
    </w:p>
    <w:p w:rsidR="00000000" w:rsidRPr="00F4041F" w:rsidP="00F4041F">
      <w:pPr>
        <w:pStyle w:val="ListBullet3"/>
      </w:pPr>
      <w:r w:rsidRPr="00F4041F">
        <w:t>preparing for and conducting of briefings, toolbox and site meeting</w:t>
      </w:r>
    </w:p>
    <w:p w:rsidR="00000000" w:rsidRPr="00F4041F" w:rsidP="00F4041F">
      <w:pPr>
        <w:pStyle w:val="ListBullet3"/>
      </w:pPr>
      <w:r w:rsidRPr="00F4041F">
        <w:t>preparing of short messages</w:t>
      </w:r>
    </w:p>
    <w:p w:rsidR="00000000" w:rsidRPr="00F4041F" w:rsidP="00F4041F">
      <w:pPr>
        <w:pStyle w:val="ListBullet3"/>
      </w:pPr>
      <w:r w:rsidRPr="00F4041F">
        <w:t>preparing and presenting of job reports</w:t>
      </w:r>
    </w:p>
    <w:p w:rsidR="00000000" w:rsidRPr="00F4041F" w:rsidP="00F4041F">
      <w:pPr>
        <w:pStyle w:val="ListBullet3"/>
      </w:pPr>
      <w:r w:rsidRPr="00F4041F">
        <w:t>preparing and maintaining of log books and diaries</w:t>
      </w:r>
    </w:p>
    <w:p w:rsidR="00000000" w:rsidRPr="00F4041F" w:rsidP="00F4041F">
      <w:pPr>
        <w:pStyle w:val="ListBullet3"/>
      </w:pPr>
      <w:r w:rsidRPr="00F4041F">
        <w:t>applying performance monitoring</w:t>
      </w:r>
    </w:p>
    <w:p w:rsidR="00000000" w:rsidRPr="00F4041F" w:rsidP="00F4041F">
      <w:pPr>
        <w:pStyle w:val="ListBullet3"/>
      </w:pPr>
      <w:r w:rsidRPr="00F4041F">
        <w:t>applying operations troubleshooting skills</w:t>
      </w:r>
    </w:p>
    <w:p w:rsidR="00000000" w:rsidRPr="00F4041F" w:rsidP="00F4041F">
      <w:pPr>
        <w:pStyle w:val="ListBullet3"/>
      </w:pPr>
      <w:r w:rsidRPr="00F4041F">
        <w:t>applying operations problem solving skills</w:t>
      </w:r>
    </w:p>
    <w:p w:rsidR="00000000" w:rsidRPr="00F4041F" w:rsidP="00F4041F">
      <w:pPr>
        <w:pStyle w:val="ListBullet3"/>
      </w:pPr>
      <w:r w:rsidRPr="00F4041F">
        <w:t>performing calculations for the execution of drilling operations</w:t>
      </w:r>
    </w:p>
    <w:p w:rsidR="00000000" w:rsidRPr="00F4041F" w:rsidP="00F4041F">
      <w:pPr>
        <w:pStyle w:val="ListBullet3"/>
      </w:pPr>
      <w:r w:rsidRPr="00F4041F">
        <w:t>providing recommendati</w:t>
      </w:r>
      <w:r w:rsidRPr="00F4041F">
        <w:t xml:space="preserve">ons for the improvement of the safe, effective and efficient execution of drilling operations </w:t>
      </w:r>
    </w:p>
    <w:p w:rsidR="00000000" w:rsidRPr="00F4041F" w:rsidP="00F4041F">
      <w:pPr>
        <w:pStyle w:val="ListBullet2"/>
      </w:pPr>
      <w:r w:rsidRPr="00F4041F">
        <w:t>works effectively with others to plan, prepare and execute mineral production and development drilling operations including:</w:t>
      </w:r>
    </w:p>
    <w:p w:rsidR="00000000" w:rsidRPr="00F4041F" w:rsidP="00F4041F">
      <w:pPr>
        <w:pStyle w:val="ListBullet3"/>
      </w:pPr>
      <w:r w:rsidRPr="00F4041F">
        <w:t>communicating clear and timely ins</w:t>
      </w:r>
      <w:r w:rsidRPr="00F4041F">
        <w:t>tructions to those involved</w:t>
      </w:r>
    </w:p>
    <w:p w:rsidR="00000000" w:rsidRPr="00F4041F" w:rsidP="00F4041F">
      <w:pPr>
        <w:pStyle w:val="ListBullet3"/>
      </w:pPr>
      <w:r w:rsidRPr="00F4041F">
        <w:t>preparing for and conducting briefings, toolbox and site meetings</w:t>
      </w:r>
    </w:p>
    <w:p w:rsidR="00000000" w:rsidRPr="00F4041F" w:rsidP="00F4041F">
      <w:pPr>
        <w:pStyle w:val="ListBullet3"/>
      </w:pPr>
      <w:r w:rsidRPr="00F4041F">
        <w:t>maintaining clear and legible written records and the reports</w:t>
      </w:r>
    </w:p>
    <w:p w:rsidR="00000000" w:rsidRPr="00F4041F" w:rsidP="00F4041F">
      <w:pPr>
        <w:pStyle w:val="ListBullet"/>
      </w:pPr>
      <w:r w:rsidRPr="00F4041F">
        <w:t xml:space="preserve">demonstrates completion of the supervision of mineral production and development drilling </w:t>
      </w:r>
      <w:r w:rsidRPr="00F4041F">
        <w:t>operations that safely, effectively and efficiently meets all of the required outcomes on more than one (1) occasion including:</w:t>
      </w:r>
    </w:p>
    <w:p w:rsidR="00000000" w:rsidRPr="00F4041F" w:rsidP="00F4041F">
      <w:pPr>
        <w:pStyle w:val="ListBullet3"/>
      </w:pPr>
      <w:r w:rsidRPr="00F4041F">
        <w:t xml:space="preserve">development of an implementation action plan, in consultation with team members </w:t>
      </w:r>
    </w:p>
    <w:p w:rsidR="00000000" w:rsidRPr="00F4041F" w:rsidP="00F4041F">
      <w:pPr>
        <w:pStyle w:val="ListBullet3"/>
      </w:pPr>
      <w:r w:rsidRPr="00F4041F">
        <w:t xml:space="preserve">execution of operations </w:t>
      </w:r>
    </w:p>
    <w:p w:rsidR="00000000" w:rsidRPr="00F4041F" w:rsidP="00F4041F">
      <w:pPr>
        <w:pStyle w:val="ListBullet3"/>
      </w:pPr>
      <w:r w:rsidRPr="00F4041F">
        <w:t xml:space="preserve">acquiring and making </w:t>
      </w:r>
      <w:r w:rsidRPr="00F4041F">
        <w:t>available the necessary resources for the safe, effective and efficient conduct of the operations</w:t>
      </w:r>
    </w:p>
    <w:p w:rsidR="00000000" w:rsidRPr="00F4041F" w:rsidP="00F4041F">
      <w:pPr>
        <w:pStyle w:val="ListBullet3"/>
      </w:pPr>
      <w:r w:rsidRPr="00F4041F">
        <w:t>providing advice to team members to overcome operational problems encountered during the execution of operations</w:t>
      </w:r>
    </w:p>
    <w:p w:rsidR="00000000" w:rsidRPr="00F4041F" w:rsidP="00F4041F">
      <w:pPr>
        <w:pStyle w:val="ListBullet3"/>
      </w:pPr>
      <w:r w:rsidRPr="00F4041F">
        <w:t>completion of an improvement assessment repor</w:t>
      </w:r>
      <w:r w:rsidRPr="00F4041F">
        <w:t>t, in consultation with team members</w:t>
      </w:r>
    </w:p>
    <w:p w:rsidR="00000000" w:rsidRPr="00F4041F" w:rsidP="00F4041F">
      <w:pPr>
        <w:pStyle w:val="ListBullet3"/>
      </w:pPr>
      <w:r w:rsidRPr="00F4041F">
        <w:t>identifying training requirements of team members and implementing training plans</w:t>
      </w:r>
    </w:p>
    <w:p w:rsidR="00000000" w:rsidRPr="00F4041F" w:rsidP="00F4041F">
      <w:pPr>
        <w:pStyle w:val="AllowPageBreak"/>
      </w:pPr>
    </w:p>
    <w:p w:rsidR="00000000" w:rsidRPr="00F4041F" w:rsidP="00F4041F">
      <w:pPr>
        <w:pStyle w:val="Heading1"/>
      </w:pPr>
      <w:bookmarkStart w:id="3" w:name="O_690574"/>
      <w:bookmarkEnd w:id="3"/>
      <w:r w:rsidRPr="00F4041F">
        <w:t>Knowledge Evidence</w:t>
      </w:r>
    </w:p>
    <w:p w:rsidR="00000000" w:rsidRPr="00F4041F" w:rsidP="00115638">
      <w:pPr>
        <w:pStyle w:val="BodyText"/>
      </w:pPr>
      <w:r w:rsidRPr="00F4041F">
        <w:t>The candidate must demonstrate knowledge in supervising mineral production and development drilling o</w:t>
      </w:r>
      <w:r w:rsidRPr="00F4041F">
        <w:t>perations through:</w:t>
      </w:r>
    </w:p>
    <w:p w:rsidR="00000000" w:rsidRPr="00F4041F" w:rsidP="00F4041F">
      <w:pPr>
        <w:pStyle w:val="ListBullet2"/>
      </w:pPr>
      <w:r w:rsidRPr="00F4041F">
        <w:t>accessing, interpreting and applying legislative, organization and site requirement and procedures for:</w:t>
      </w:r>
    </w:p>
    <w:p w:rsidR="00000000" w:rsidRPr="00F4041F" w:rsidP="00F4041F">
      <w:pPr>
        <w:pStyle w:val="ListBullet3"/>
      </w:pPr>
      <w:r w:rsidRPr="00F4041F">
        <w:t>risk assessment and management</w:t>
      </w:r>
    </w:p>
    <w:p w:rsidR="00000000" w:rsidRPr="00F4041F" w:rsidP="00F4041F">
      <w:pPr>
        <w:pStyle w:val="ListBullet3"/>
      </w:pPr>
      <w:r w:rsidRPr="00F4041F">
        <w:t>statutory compliance</w:t>
      </w:r>
    </w:p>
    <w:p w:rsidR="00000000" w:rsidRPr="00F4041F" w:rsidP="00F4041F">
      <w:pPr>
        <w:pStyle w:val="ListBullet3"/>
      </w:pPr>
      <w:r w:rsidRPr="00F4041F">
        <w:t>workplace health and safety</w:t>
      </w:r>
    </w:p>
    <w:p w:rsidR="00000000" w:rsidRPr="00F4041F" w:rsidP="00F4041F">
      <w:pPr>
        <w:pStyle w:val="ListBullet3"/>
      </w:pPr>
      <w:r w:rsidRPr="00F4041F">
        <w:t>environmental management</w:t>
      </w:r>
    </w:p>
    <w:p w:rsidR="00000000" w:rsidRPr="00F4041F" w:rsidP="00F4041F">
      <w:pPr>
        <w:pStyle w:val="ListBullet3"/>
      </w:pPr>
      <w:r w:rsidRPr="00F4041F">
        <w:t>workplace communication</w:t>
      </w:r>
    </w:p>
    <w:p w:rsidR="00000000" w:rsidRPr="00F4041F" w:rsidP="00F4041F">
      <w:pPr>
        <w:pStyle w:val="ListBullet3"/>
      </w:pPr>
      <w:r w:rsidRPr="00F4041F">
        <w:t>quality management</w:t>
      </w:r>
    </w:p>
    <w:p w:rsidR="00000000" w:rsidRPr="00F4041F" w:rsidP="00F4041F">
      <w:pPr>
        <w:pStyle w:val="ListBullet3"/>
      </w:pPr>
      <w:r w:rsidRPr="00F4041F">
        <w:t>work zone traffic management</w:t>
      </w:r>
    </w:p>
    <w:p w:rsidR="00000000" w:rsidRPr="00F4041F" w:rsidP="00F4041F">
      <w:pPr>
        <w:pStyle w:val="ListBullet3"/>
      </w:pPr>
      <w:r w:rsidRPr="00F4041F">
        <w:t>contract management</w:t>
      </w:r>
    </w:p>
    <w:p w:rsidR="00000000" w:rsidRPr="00F4041F" w:rsidP="00F4041F">
      <w:pPr>
        <w:pStyle w:val="ListBullet3"/>
      </w:pPr>
      <w:r w:rsidRPr="00F4041F">
        <w:t>plant, equipment and tools maintenance</w:t>
      </w:r>
    </w:p>
    <w:p w:rsidR="00000000" w:rsidRPr="00F4041F" w:rsidP="00F4041F">
      <w:pPr>
        <w:pStyle w:val="ListBullet3"/>
      </w:pPr>
      <w:r w:rsidRPr="00F4041F">
        <w:t xml:space="preserve">materials deliveries </w:t>
      </w:r>
    </w:p>
    <w:p w:rsidR="00000000" w:rsidRPr="00F4041F" w:rsidP="00F4041F">
      <w:pPr>
        <w:pStyle w:val="ListBullet3"/>
      </w:pPr>
      <w:r w:rsidRPr="00F4041F">
        <w:t>supervising workplace relationships</w:t>
      </w:r>
    </w:p>
    <w:p w:rsidR="00000000" w:rsidRPr="00F4041F" w:rsidP="00F4041F">
      <w:pPr>
        <w:pStyle w:val="ListBullet2"/>
      </w:pPr>
      <w:r w:rsidRPr="00F4041F">
        <w:t>plant and equipment capabilities and application</w:t>
      </w:r>
    </w:p>
    <w:p w:rsidR="00000000" w:rsidRPr="00F4041F" w:rsidP="00F4041F">
      <w:pPr>
        <w:pStyle w:val="ListBullet2"/>
      </w:pPr>
      <w:r w:rsidRPr="00F4041F">
        <w:t xml:space="preserve">operational techniques for the execution </w:t>
      </w:r>
      <w:r w:rsidRPr="00F4041F">
        <w:t xml:space="preserve">of operations </w:t>
      </w:r>
    </w:p>
    <w:p w:rsidR="00000000" w:rsidRPr="00F4041F" w:rsidP="00F4041F">
      <w:pPr>
        <w:pStyle w:val="ListBullet2"/>
      </w:pPr>
      <w:r w:rsidRPr="00F4041F">
        <w:t xml:space="preserve">potential operational problems in the execution of operations </w:t>
      </w:r>
    </w:p>
    <w:p w:rsidR="00000000" w:rsidRPr="00F4041F" w:rsidP="00F4041F">
      <w:pPr>
        <w:pStyle w:val="ListBullet2"/>
      </w:pPr>
      <w:r w:rsidRPr="00F4041F">
        <w:t>operations resource requirements and procedures</w:t>
      </w:r>
    </w:p>
    <w:p w:rsidR="00000000" w:rsidRPr="00F4041F" w:rsidP="00F4041F">
      <w:pPr>
        <w:pStyle w:val="ListBullet2"/>
      </w:pPr>
      <w:r w:rsidRPr="00F4041F">
        <w:t>scheduling work activities</w:t>
      </w:r>
    </w:p>
    <w:p w:rsidR="00000000" w:rsidRPr="00F4041F" w:rsidP="00F4041F">
      <w:pPr>
        <w:pStyle w:val="ListBullet2"/>
      </w:pPr>
      <w:r w:rsidRPr="00F4041F">
        <w:t>conducting job planning and administration</w:t>
      </w:r>
    </w:p>
    <w:p w:rsidR="00000000" w:rsidRPr="00F4041F" w:rsidP="00F4041F">
      <w:pPr>
        <w:pStyle w:val="ListBullet2"/>
      </w:pPr>
      <w:r w:rsidRPr="00F4041F">
        <w:t>conducting job planning and administration</w:t>
      </w:r>
    </w:p>
    <w:p w:rsidR="00000000" w:rsidRPr="00F4041F" w:rsidP="00F4041F">
      <w:pPr>
        <w:pStyle w:val="ListBullet2"/>
      </w:pPr>
      <w:r w:rsidRPr="00F4041F">
        <w:t xml:space="preserve">relationship between various areas of resources and infrastructure industries </w:t>
      </w:r>
    </w:p>
    <w:p w:rsidR="00000000" w:rsidRPr="00F4041F" w:rsidP="00F4041F">
      <w:pPr>
        <w:pStyle w:val="ListBullet2"/>
      </w:pPr>
      <w:r w:rsidRPr="00F4041F">
        <w:t>and applying monitoring methods</w:t>
      </w:r>
    </w:p>
    <w:p w:rsidR="00000000" w:rsidRPr="00F4041F" w:rsidP="00F4041F">
      <w:pPr>
        <w:pStyle w:val="ListBullet2"/>
      </w:pPr>
      <w:r w:rsidRPr="00F4041F">
        <w:t>understanding engineering survey principles</w:t>
      </w:r>
    </w:p>
    <w:p w:rsidR="00000000" w:rsidRPr="00F4041F" w:rsidP="00F4041F">
      <w:pPr>
        <w:pStyle w:val="AllowPageBreak"/>
      </w:pPr>
    </w:p>
    <w:p w:rsidR="00000000" w:rsidRPr="00F4041F" w:rsidP="00F4041F">
      <w:pPr>
        <w:pStyle w:val="Heading1"/>
      </w:pPr>
      <w:bookmarkStart w:id="4" w:name="O_690573"/>
      <w:bookmarkEnd w:id="4"/>
      <w:r w:rsidRPr="00F4041F">
        <w:t>Assessment Conditions</w:t>
      </w:r>
    </w:p>
    <w:p w:rsidR="00000000" w:rsidRPr="00F4041F" w:rsidP="00F4041F">
      <w:pPr>
        <w:pStyle w:val="ListBullet"/>
      </w:pPr>
      <w:r w:rsidRPr="00F4041F">
        <w:t>An assessor of this unit must satisfy the requirements of the</w:t>
      </w:r>
      <w:r w:rsidRPr="00F4041F">
        <w:t xml:space="preserve"> NVR/AQTF or their successors; and Industry regulations for certification and licensing; and, </w:t>
      </w:r>
    </w:p>
    <w:p w:rsidR="00000000" w:rsidRPr="00F4041F" w:rsidP="00F4041F">
      <w:pPr>
        <w:pStyle w:val="ListBullet"/>
      </w:pPr>
      <w:r w:rsidRPr="00F4041F">
        <w:t>this unit must be assessed in the context of this sector’s work environment; and,</w:t>
      </w:r>
    </w:p>
    <w:p w:rsidR="00000000" w:rsidRPr="00F4041F" w:rsidP="00F4041F">
      <w:pPr>
        <w:pStyle w:val="ListBullet"/>
      </w:pPr>
      <w:r w:rsidRPr="00F4041F">
        <w:t>this unit must be assessed in compliance with relevant legislation/regulation a</w:t>
      </w:r>
      <w:r w:rsidRPr="00F4041F">
        <w:t>nd using policies, procedures, processes and operational manuals directly related to the industry sector for which it is being assessed; and,</w:t>
      </w:r>
    </w:p>
    <w:p w:rsidR="00000000" w:rsidRPr="00F4041F" w:rsidP="00F4041F">
      <w:pPr>
        <w:pStyle w:val="ListBullet"/>
      </w:pPr>
      <w:r w:rsidRPr="00F4041F">
        <w:t>assessment may be conducted in conjunction with the assessment of other Units of Competency; and,</w:t>
      </w:r>
    </w:p>
    <w:p w:rsidR="00000000" w:rsidRPr="00F4041F" w:rsidP="00F4041F">
      <w:pPr>
        <w:pStyle w:val="ListBullet"/>
      </w:pPr>
      <w:r w:rsidRPr="00F4041F">
        <w:t xml:space="preserve">assessment must </w:t>
      </w:r>
      <w:r w:rsidRPr="00F4041F">
        <w:t>confirm consistent performance can be applied in a range of relevant workplace circumstances; and,</w:t>
      </w:r>
    </w:p>
    <w:p w:rsidR="00000000" w:rsidRPr="00F4041F" w:rsidP="00F4041F">
      <w:pPr>
        <w:pStyle w:val="ListBullet"/>
      </w:pPr>
      <w:r w:rsidRPr="00F4041F">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F4041F" w:rsidP="00F4041F">
      <w:pPr>
        <w:pStyle w:val="ListBullet"/>
      </w:pPr>
      <w:r w:rsidRPr="00F4041F">
        <w:t>wh</w:t>
      </w:r>
      <w:r w:rsidRPr="00F4041F">
        <w:t>ere the assessor does not meet experience requirements a co-assessment or partnership arrangement must exist between the qualified assessor and an Industry subject matter expert. The Industry subject matter expert should hold the unit being assessed (or an</w:t>
      </w:r>
      <w:r w:rsidRPr="00F4041F">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F4041F">
        <w:t>cluding time spent in roles related to the unit being assessed; and,</w:t>
      </w:r>
    </w:p>
    <w:p w:rsidR="00000000" w:rsidRPr="00F4041F" w:rsidP="00F4041F">
      <w:pPr>
        <w:pStyle w:val="ListBullet"/>
      </w:pPr>
      <w:r w:rsidRPr="00F4041F">
        <w:t>assessor and Industry subject matter expert requirements differ depending on the Australian Qualifications Framework Level (AQF) of the qualification being assessed and/or Industry Sector</w:t>
      </w:r>
      <w:r w:rsidRPr="00F4041F">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F404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41F">
            <w:pPr>
              <w:pStyle w:val="Heading4"/>
              <w:rPr>
                <w:lang w:val="en-NZ"/>
              </w:rPr>
            </w:pPr>
            <w:r w:rsidRPr="00F4041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41F">
            <w:pPr>
              <w:pStyle w:val="Heading4"/>
              <w:rPr>
                <w:lang w:val="en-NZ"/>
              </w:rPr>
            </w:pPr>
            <w:r w:rsidRPr="00F4041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41F">
            <w:pPr>
              <w:pStyle w:val="Heading4"/>
              <w:rPr>
                <w:lang w:val="en-NZ"/>
              </w:rPr>
            </w:pPr>
            <w:r w:rsidRPr="00F4041F">
              <w:t>Required assessor or Industry subject matter expert experience</w:t>
            </w:r>
          </w:p>
        </w:tc>
      </w:tr>
      <w:tr w:rsidTr="00F4041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41F">
            <w:pPr>
              <w:pStyle w:val="BodyText"/>
              <w:rPr>
                <w:lang w:val="en-NZ"/>
              </w:rPr>
            </w:pPr>
            <w:r w:rsidRPr="00F4041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41F">
            <w:pPr>
              <w:pStyle w:val="BodyText"/>
              <w:rPr>
                <w:lang w:val="en-NZ"/>
              </w:rPr>
            </w:pPr>
            <w:r w:rsidRPr="00F4041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41F">
            <w:pPr>
              <w:pStyle w:val="BodyText"/>
              <w:rPr>
                <w:lang w:val="en-NZ"/>
              </w:rPr>
            </w:pPr>
            <w:r w:rsidRPr="00F4041F">
              <w:t>1 Year</w:t>
            </w:r>
          </w:p>
        </w:tc>
      </w:tr>
      <w:tr w:rsidTr="00F4041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41F">
            <w:pPr>
              <w:pStyle w:val="BodyText"/>
              <w:rPr>
                <w:lang w:val="en-NZ"/>
              </w:rPr>
            </w:pPr>
            <w:r w:rsidRPr="00F4041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41F">
            <w:pPr>
              <w:pStyle w:val="BodyText"/>
              <w:rPr>
                <w:lang w:val="en-NZ"/>
              </w:rPr>
            </w:pPr>
            <w:r w:rsidRPr="00F4041F">
              <w:t>2 Years</w:t>
            </w:r>
          </w:p>
        </w:tc>
      </w:tr>
      <w:tr w:rsidTr="00F404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41F">
            <w:pPr>
              <w:pStyle w:val="BodyText"/>
              <w:rPr>
                <w:lang w:val="en-NZ"/>
              </w:rPr>
            </w:pPr>
            <w:r w:rsidRPr="00F4041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41F">
            <w:pPr>
              <w:pStyle w:val="BodyText"/>
              <w:rPr>
                <w:lang w:val="en-NZ"/>
              </w:rPr>
            </w:pPr>
            <w:r w:rsidRPr="00F404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41F">
            <w:pPr>
              <w:pStyle w:val="BodyText"/>
              <w:rPr>
                <w:lang w:val="en-NZ"/>
              </w:rPr>
            </w:pPr>
            <w:r w:rsidRPr="00F4041F">
              <w:t>3 Years</w:t>
            </w:r>
          </w:p>
        </w:tc>
      </w:tr>
      <w:tr w:rsidTr="00F404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41F">
            <w:pPr>
              <w:pStyle w:val="BodyText"/>
              <w:rPr>
                <w:lang w:val="en-NZ"/>
              </w:rPr>
            </w:pPr>
            <w:r w:rsidRPr="00F4041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41F">
            <w:pPr>
              <w:pStyle w:val="BodyText"/>
              <w:rPr>
                <w:lang w:val="en-NZ"/>
              </w:rPr>
            </w:pPr>
            <w:r w:rsidRPr="00F404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41F">
            <w:pPr>
              <w:pStyle w:val="BodyText"/>
              <w:rPr>
                <w:lang w:val="en-NZ"/>
              </w:rPr>
            </w:pPr>
            <w:r w:rsidRPr="00F4041F">
              <w:t>5 Years</w:t>
            </w:r>
          </w:p>
        </w:tc>
      </w:tr>
      <w:tr w:rsidTr="00F404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41F">
            <w:pPr>
              <w:pStyle w:val="BodyText"/>
              <w:rPr>
                <w:lang w:val="en-NZ"/>
              </w:rPr>
            </w:pPr>
            <w:r w:rsidRPr="00F4041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041F" w:rsidP="00F4041F">
            <w:pPr>
              <w:pStyle w:val="BodyText"/>
            </w:pPr>
            <w:r w:rsidRPr="00F4041F">
              <w:t>Where this Unit is being assessed outside of the Resources and Infrastructure Sectors assessor and/or Industry subject matter expert experience should be in-line with industry standards for the sector in which it is being assessed and where no Industry sta</w:t>
            </w:r>
            <w:r w:rsidRPr="00F4041F">
              <w:t>ndard is specified should comply with any relevant regulation.</w:t>
            </w:r>
          </w:p>
        </w:tc>
      </w:tr>
    </w:tbl>
    <w:p w:rsidR="00000000" w:rsidRPr="00F4041F" w:rsidP="00115638">
      <w:pPr>
        <w:pStyle w:val="BodyText"/>
      </w:pPr>
      <w:r w:rsidRPr="00F4041F">
        <w:t>*Assessors can demonstrate current work experience through employment within Industry in a role relevant to the outcomes of the Unit; or, for external assessors this can be demonstrated throu</w:t>
      </w:r>
      <w:r w:rsidRPr="00F4041F">
        <w:t>gh exposure to Industry by conducting frequent site assessments across various locations.</w:t>
      </w:r>
    </w:p>
    <w:p w:rsidR="00000000" w:rsidRPr="00F4041F" w:rsidP="00115638">
      <w:pPr>
        <w:pStyle w:val="BodyText"/>
      </w:pPr>
      <w:r w:rsidRPr="00F4041F">
        <w:t>**Where a unit is being delivered outside of a Qualification the first numeric character in the Unit code should be considered to indicate the AQF level</w:t>
      </w:r>
    </w:p>
    <w:p w:rsidR="00000000" w:rsidRPr="00F4041F" w:rsidP="00F4041F">
      <w:pPr>
        <w:pStyle w:val="Heading1"/>
      </w:pPr>
      <w:bookmarkStart w:id="5" w:name="O_690585"/>
      <w:bookmarkEnd w:id="5"/>
      <w:r w:rsidRPr="00F4041F">
        <w:t>Links</w:t>
      </w:r>
    </w:p>
    <w:p w:rsidR="00000000" w:rsidRPr="00F4041F" w:rsidP="00115638">
      <w:pPr>
        <w:pStyle w:val="BodyText"/>
      </w:pPr>
      <w:r w:rsidRPr="00F4041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B1ACC">
        <w:rPr>
          <w:rStyle w:val="Hyperlink"/>
        </w:rPr>
        <w:t>https://vetnet.gov.au/Pages/TrainingDocs.aspx?q=88a61002-9a21-4386-aaf8-69c76e675272</w:t>
      </w:r>
      <w:r>
        <w:fldChar w:fldCharType="end"/>
      </w:r>
    </w:p>
    <w:p w:rsidR="00000000" w:rsidRPr="00F4041F" w:rsidP="00F4041F"/>
    <w:sectPr w:rsidSect="00F404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4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41F" w:rsidRPr="00115638" w:rsidP="001156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4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638" w:rsidP="00F404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5638" w:rsidP="00F4041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15638" w:rsidP="00F404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4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6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041F" w:rsidRPr="00115638" w:rsidP="001156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4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638" w:rsidRPr="002D2AF8" w:rsidP="00F4041F">
    <w:pPr>
      <w:pStyle w:val="Header"/>
      <w:framePr w:wrap="around"/>
    </w:pPr>
    <w:r>
      <w:fldChar w:fldCharType="begin"/>
    </w:r>
    <w:r>
      <w:instrText xml:space="preserve"> TITLE   \* MERGEFORMAT </w:instrText>
    </w:r>
    <w:r>
      <w:fldChar w:fldCharType="separate"/>
    </w:r>
    <w:r>
      <w:t>Assessment Requirements for RIINHB409D Supervise mineral production and development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115638" w:rsidP="00F404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166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002B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1E46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4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41F"/>
    <w:pPr>
      <w:spacing w:before="360" w:after="60"/>
      <w:outlineLvl w:val="0"/>
    </w:pPr>
    <w:rPr>
      <w:sz w:val="32"/>
    </w:rPr>
  </w:style>
  <w:style w:type="paragraph" w:styleId="Heading2">
    <w:name w:val="heading 2"/>
    <w:basedOn w:val="HeadingBase"/>
    <w:next w:val="BodyText"/>
    <w:link w:val="Heading2Char"/>
    <w:qFormat/>
    <w:rsid w:val="00F4041F"/>
    <w:pPr>
      <w:keepLines/>
      <w:spacing w:before="240" w:after="120"/>
      <w:outlineLvl w:val="1"/>
    </w:pPr>
    <w:rPr>
      <w:sz w:val="28"/>
      <w:szCs w:val="40"/>
    </w:rPr>
  </w:style>
  <w:style w:type="paragraph" w:styleId="Heading3">
    <w:name w:val="heading 3"/>
    <w:basedOn w:val="HeadingBase"/>
    <w:next w:val="BodyText"/>
    <w:link w:val="Heading3Char"/>
    <w:qFormat/>
    <w:rsid w:val="00F4041F"/>
    <w:pPr>
      <w:spacing w:before="180" w:after="120"/>
      <w:outlineLvl w:val="2"/>
    </w:pPr>
    <w:rPr>
      <w:spacing w:val="-10"/>
      <w:kern w:val="32"/>
    </w:rPr>
  </w:style>
  <w:style w:type="paragraph" w:styleId="Heading4">
    <w:name w:val="heading 4"/>
    <w:basedOn w:val="HeadingBase"/>
    <w:next w:val="BodyText"/>
    <w:link w:val="Heading4Char"/>
    <w:qFormat/>
    <w:rsid w:val="00F4041F"/>
    <w:pPr>
      <w:spacing w:before="160" w:after="120"/>
      <w:outlineLvl w:val="3"/>
    </w:pPr>
    <w:rPr>
      <w:sz w:val="22"/>
    </w:rPr>
  </w:style>
  <w:style w:type="paragraph" w:styleId="Heading5">
    <w:name w:val="heading 5"/>
    <w:basedOn w:val="HeadingBase"/>
    <w:next w:val="Normal"/>
    <w:link w:val="Heading5Char"/>
    <w:qFormat/>
    <w:rsid w:val="00F4041F"/>
    <w:pPr>
      <w:spacing w:before="80"/>
      <w:outlineLvl w:val="4"/>
    </w:pPr>
    <w:rPr>
      <w:color w:val="918585"/>
      <w:sz w:val="20"/>
    </w:rPr>
  </w:style>
  <w:style w:type="paragraph" w:styleId="Heading6">
    <w:name w:val="heading 6"/>
    <w:basedOn w:val="HeadingBase"/>
    <w:next w:val="Normal"/>
    <w:link w:val="Heading6Char"/>
    <w:qFormat/>
    <w:rsid w:val="00F4041F"/>
    <w:pPr>
      <w:spacing w:before="60"/>
      <w:outlineLvl w:val="5"/>
    </w:pPr>
    <w:rPr>
      <w:color w:val="918585"/>
      <w:sz w:val="20"/>
    </w:rPr>
  </w:style>
  <w:style w:type="paragraph" w:styleId="Heading7">
    <w:name w:val="heading 7"/>
    <w:basedOn w:val="Normal"/>
    <w:next w:val="Normal"/>
    <w:link w:val="Heading7Char"/>
    <w:qFormat/>
    <w:rsid w:val="00F4041F"/>
    <w:pPr>
      <w:ind w:left="720"/>
      <w:outlineLvl w:val="6"/>
    </w:pPr>
    <w:rPr>
      <w:i/>
    </w:rPr>
  </w:style>
  <w:style w:type="paragraph" w:styleId="Heading8">
    <w:name w:val="heading 8"/>
    <w:basedOn w:val="Normal"/>
    <w:next w:val="Normal"/>
    <w:link w:val="Heading8Char"/>
    <w:qFormat/>
    <w:rsid w:val="00F4041F"/>
    <w:pPr>
      <w:ind w:left="720"/>
      <w:outlineLvl w:val="7"/>
    </w:pPr>
    <w:rPr>
      <w:i/>
    </w:rPr>
  </w:style>
  <w:style w:type="paragraph" w:styleId="Heading9">
    <w:name w:val="heading 9"/>
    <w:basedOn w:val="Normal"/>
    <w:next w:val="Normal"/>
    <w:link w:val="Heading9Char"/>
    <w:qFormat/>
    <w:rsid w:val="00F4041F"/>
    <w:pPr>
      <w:ind w:left="720"/>
      <w:outlineLvl w:val="8"/>
    </w:pPr>
    <w:rPr>
      <w:i/>
    </w:rPr>
  </w:style>
  <w:style w:type="character" w:default="1" w:styleId="DefaultParagraphFont">
    <w:name w:val="Default Paragraph Font"/>
    <w:uiPriority w:val="1"/>
    <w:unhideWhenUsed/>
    <w:rsid w:val="00F404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41F"/>
  </w:style>
  <w:style w:type="character" w:customStyle="1" w:styleId="Heading1Char">
    <w:name w:val="Heading 1 Char"/>
    <w:basedOn w:val="DefaultParagraphFont"/>
    <w:link w:val="Heading1"/>
    <w:rsid w:val="00F4041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4041F"/>
    <w:rPr>
      <w:rFonts w:ascii="Times New Roman" w:eastAsia="Times New Roman" w:hAnsi="Times New Roman" w:cs="Times New Roman"/>
      <w:b/>
      <w:szCs w:val="20"/>
      <w:lang w:eastAsia="en-US"/>
    </w:rPr>
  </w:style>
  <w:style w:type="paragraph" w:styleId="BodyText">
    <w:name w:val="Body Text"/>
    <w:basedOn w:val="Normal"/>
    <w:link w:val="BodyTextChar"/>
    <w:rsid w:val="00F404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041F"/>
    <w:rPr>
      <w:rFonts w:ascii="Times New Roman" w:eastAsia="Times New Roman" w:hAnsi="Times New Roman" w:cs="Times New Roman"/>
      <w:sz w:val="24"/>
      <w:lang w:eastAsia="en-US"/>
    </w:rPr>
  </w:style>
  <w:style w:type="paragraph" w:styleId="ListBullet">
    <w:name w:val="List Bullet"/>
    <w:basedOn w:val="List"/>
    <w:rsid w:val="00F4041F"/>
    <w:pPr>
      <w:numPr>
        <w:numId w:val="13"/>
      </w:numPr>
      <w:tabs>
        <w:tab w:val="clear" w:pos="340"/>
      </w:tabs>
      <w:spacing w:before="40" w:after="40"/>
    </w:pPr>
  </w:style>
  <w:style w:type="paragraph" w:styleId="ListBullet2">
    <w:name w:val="List Bullet 2"/>
    <w:basedOn w:val="List2"/>
    <w:rsid w:val="00F4041F"/>
    <w:pPr>
      <w:numPr>
        <w:numId w:val="14"/>
      </w:numPr>
      <w:tabs>
        <w:tab w:val="clear" w:pos="680"/>
      </w:tabs>
    </w:pPr>
  </w:style>
  <w:style w:type="paragraph" w:customStyle="1" w:styleId="SuperHeading">
    <w:name w:val="SuperHeading"/>
    <w:basedOn w:val="Normal"/>
    <w:rsid w:val="00F4041F"/>
    <w:pPr>
      <w:spacing w:before="240" w:after="120"/>
      <w:outlineLvl w:val="0"/>
    </w:pPr>
    <w:rPr>
      <w:rFonts w:ascii="Times New Roman" w:hAnsi="Times New Roman"/>
      <w:b/>
      <w:sz w:val="32"/>
    </w:rPr>
  </w:style>
  <w:style w:type="paragraph" w:customStyle="1" w:styleId="AllowPageBreak">
    <w:name w:val="AllowPageBreak"/>
    <w:rsid w:val="00F404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041F"/>
    <w:pPr>
      <w:numPr>
        <w:numId w:val="3"/>
      </w:numPr>
      <w:tabs>
        <w:tab w:val="clear" w:pos="1021"/>
      </w:tabs>
      <w:ind w:left="1037" w:hanging="357"/>
    </w:pPr>
  </w:style>
  <w:style w:type="character" w:customStyle="1" w:styleId="Heading2Char">
    <w:name w:val="Heading 2 Char"/>
    <w:basedOn w:val="DefaultParagraphFont"/>
    <w:link w:val="Heading2"/>
    <w:rsid w:val="00F404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41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404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4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4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4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41F"/>
    <w:rPr>
      <w:rFonts w:ascii="Courier New" w:eastAsia="Times New Roman" w:hAnsi="Courier New" w:cs="Times New Roman"/>
      <w:i/>
      <w:szCs w:val="20"/>
      <w:lang w:eastAsia="en-US"/>
    </w:rPr>
  </w:style>
  <w:style w:type="paragraph" w:customStyle="1" w:styleId="HeadingBase">
    <w:name w:val="Heading Base"/>
    <w:rsid w:val="00F404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41F"/>
    <w:pPr>
      <w:tabs>
        <w:tab w:val="right" w:leader="dot" w:pos="9072"/>
      </w:tabs>
      <w:ind w:left="567"/>
    </w:pPr>
    <w:rPr>
      <w:szCs w:val="22"/>
    </w:rPr>
  </w:style>
  <w:style w:type="paragraph" w:customStyle="1" w:styleId="TOCBase">
    <w:name w:val="TOC Base"/>
    <w:rsid w:val="00F404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41F"/>
    <w:pPr>
      <w:tabs>
        <w:tab w:val="right" w:leader="dot" w:pos="9072"/>
      </w:tabs>
      <w:spacing w:before="40" w:after="40"/>
      <w:ind w:left="284"/>
    </w:pPr>
    <w:rPr>
      <w:rFonts w:ascii="Times New Roman" w:hAnsi="Times New Roman"/>
    </w:rPr>
  </w:style>
  <w:style w:type="paragraph" w:styleId="TOC1">
    <w:name w:val="toc 1"/>
    <w:basedOn w:val="TOCBase"/>
    <w:next w:val="Normal"/>
    <w:rsid w:val="00F404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4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41F"/>
    <w:rPr>
      <w:rFonts w:ascii="Times New Roman" w:eastAsia="Times New Roman" w:hAnsi="Times New Roman" w:cs="Times New Roman"/>
      <w:sz w:val="16"/>
      <w:lang w:eastAsia="en-US"/>
    </w:rPr>
  </w:style>
  <w:style w:type="paragraph" w:styleId="Title">
    <w:name w:val="Title"/>
    <w:basedOn w:val="HeadingBase"/>
    <w:link w:val="TitleChar"/>
    <w:qFormat/>
    <w:rsid w:val="00F4041F"/>
    <w:pPr>
      <w:spacing w:before="5040"/>
      <w:jc w:val="center"/>
    </w:pPr>
    <w:rPr>
      <w:sz w:val="48"/>
      <w:szCs w:val="72"/>
      <w:lang w:val="en-US"/>
    </w:rPr>
  </w:style>
  <w:style w:type="character" w:customStyle="1" w:styleId="TitleChar">
    <w:name w:val="Title Char"/>
    <w:basedOn w:val="DefaultParagraphFont"/>
    <w:link w:val="Title"/>
    <w:rsid w:val="00F404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41F"/>
    <w:pPr>
      <w:tabs>
        <w:tab w:val="left" w:pos="3600"/>
        <w:tab w:val="left" w:pos="3958"/>
      </w:tabs>
    </w:pPr>
  </w:style>
  <w:style w:type="paragraph" w:styleId="List">
    <w:name w:val="List"/>
    <w:basedOn w:val="BodyText"/>
    <w:next w:val="BodyText"/>
    <w:rsid w:val="00F4041F"/>
    <w:pPr>
      <w:tabs>
        <w:tab w:val="left" w:pos="340"/>
      </w:tabs>
      <w:spacing w:before="60" w:after="60"/>
      <w:ind w:left="340" w:hanging="340"/>
    </w:pPr>
  </w:style>
  <w:style w:type="paragraph" w:customStyle="1" w:styleId="Note">
    <w:name w:val="Note"/>
    <w:basedOn w:val="BodyText"/>
    <w:rsid w:val="00F404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041F"/>
    <w:rPr>
      <w:b/>
      <w:spacing w:val="0"/>
    </w:rPr>
  </w:style>
  <w:style w:type="paragraph" w:customStyle="1" w:styleId="SuperTitle">
    <w:name w:val="SuperTitle"/>
    <w:basedOn w:val="Title"/>
    <w:rsid w:val="00F4041F"/>
    <w:pPr>
      <w:framePr w:wrap="auto" w:hAnchor="text" w:y="6049"/>
    </w:pPr>
    <w:rPr>
      <w:color w:val="000000"/>
      <w:sz w:val="40"/>
    </w:rPr>
  </w:style>
  <w:style w:type="paragraph" w:customStyle="1" w:styleId="TOCTitle">
    <w:name w:val="TOCTitle"/>
    <w:basedOn w:val="Heading1"/>
    <w:rsid w:val="00F4041F"/>
    <w:pPr>
      <w:spacing w:after="240"/>
      <w:jc w:val="center"/>
      <w:outlineLvl w:val="9"/>
    </w:pPr>
    <w:rPr>
      <w:caps/>
    </w:rPr>
  </w:style>
  <w:style w:type="paragraph" w:customStyle="1" w:styleId="Version">
    <w:name w:val="Version"/>
    <w:rsid w:val="00F404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041F"/>
    <w:pPr>
      <w:keepNext w:val="0"/>
      <w:tabs>
        <w:tab w:val="right" w:pos="4176"/>
      </w:tabs>
      <w:ind w:left="198" w:hanging="198"/>
    </w:pPr>
    <w:rPr>
      <w:rFonts w:ascii="Garamond" w:hAnsi="Garamond"/>
    </w:rPr>
  </w:style>
  <w:style w:type="paragraph" w:styleId="IndexHeading">
    <w:name w:val="index heading"/>
    <w:basedOn w:val="Normal"/>
    <w:next w:val="Index1"/>
    <w:semiHidden/>
    <w:rsid w:val="00F4041F"/>
    <w:pPr>
      <w:spacing w:before="120" w:after="120"/>
    </w:pPr>
    <w:rPr>
      <w:rFonts w:ascii="Arial" w:hAnsi="Arial"/>
      <w:b/>
      <w:color w:val="918585"/>
      <w:sz w:val="24"/>
    </w:rPr>
  </w:style>
  <w:style w:type="paragraph" w:styleId="Header">
    <w:name w:val="header"/>
    <w:basedOn w:val="Normal"/>
    <w:link w:val="HeaderChar"/>
    <w:rsid w:val="00F404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41F"/>
    <w:rPr>
      <w:rFonts w:ascii="Times New Roman" w:eastAsia="Times New Roman" w:hAnsi="Times New Roman" w:cs="Times New Roman"/>
      <w:sz w:val="16"/>
      <w:szCs w:val="20"/>
      <w:lang w:val="en-GB" w:eastAsia="en-US"/>
    </w:rPr>
  </w:style>
  <w:style w:type="paragraph" w:customStyle="1" w:styleId="Chapter">
    <w:name w:val="Chapter"/>
    <w:basedOn w:val="Normal"/>
    <w:rsid w:val="00F4041F"/>
    <w:pPr>
      <w:spacing w:before="240"/>
    </w:pPr>
    <w:rPr>
      <w:rFonts w:ascii="Times New Roman" w:hAnsi="Times New Roman"/>
      <w:smallCaps/>
      <w:spacing w:val="80"/>
      <w:sz w:val="28"/>
    </w:rPr>
  </w:style>
  <w:style w:type="paragraph" w:customStyle="1" w:styleId="InChapter">
    <w:name w:val="InChapter"/>
    <w:basedOn w:val="Heading3"/>
    <w:rsid w:val="00F4041F"/>
    <w:pPr>
      <w:spacing w:after="240"/>
      <w:outlineLvl w:val="9"/>
    </w:pPr>
    <w:rPr>
      <w:noProof/>
    </w:rPr>
  </w:style>
  <w:style w:type="paragraph" w:styleId="Index2">
    <w:name w:val="index 2"/>
    <w:basedOn w:val="Normal"/>
    <w:next w:val="Normal"/>
    <w:semiHidden/>
    <w:rsid w:val="00F4041F"/>
    <w:pPr>
      <w:tabs>
        <w:tab w:val="right" w:pos="4176"/>
      </w:tabs>
      <w:ind w:left="568" w:hanging="284"/>
    </w:pPr>
    <w:rPr>
      <w:rFonts w:ascii="Garamond" w:hAnsi="Garamond"/>
    </w:rPr>
  </w:style>
  <w:style w:type="paragraph" w:customStyle="1" w:styleId="Byline">
    <w:name w:val="Byline"/>
    <w:rsid w:val="00F404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41F"/>
    <w:pPr>
      <w:tabs>
        <w:tab w:val="clear" w:pos="3600"/>
        <w:tab w:val="clear" w:pos="3958"/>
      </w:tabs>
      <w:jc w:val="right"/>
    </w:pPr>
  </w:style>
  <w:style w:type="character" w:styleId="Emphasis">
    <w:name w:val="Emphasis"/>
    <w:basedOn w:val="DefaultParagraphFont"/>
    <w:qFormat/>
    <w:rsid w:val="00F4041F"/>
    <w:rPr>
      <w:i/>
    </w:rPr>
  </w:style>
  <w:style w:type="paragraph" w:styleId="Caption">
    <w:name w:val="caption"/>
    <w:basedOn w:val="BodyText"/>
    <w:next w:val="Normal"/>
    <w:qFormat/>
    <w:rsid w:val="00F4041F"/>
    <w:pPr>
      <w:framePr w:w="2268" w:hSpace="181" w:vSpace="181" w:wrap="around" w:vAnchor="text" w:hAnchor="page" w:x="1135" w:y="285" w:anchorLock="1"/>
    </w:pPr>
    <w:rPr>
      <w:i/>
    </w:rPr>
  </w:style>
  <w:style w:type="paragraph" w:customStyle="1" w:styleId="MiniTOCTitle">
    <w:name w:val="MiniTOCTitle"/>
    <w:basedOn w:val="Heading4"/>
    <w:rsid w:val="00F4041F"/>
    <w:pPr>
      <w:spacing w:before="240"/>
      <w:outlineLvl w:val="9"/>
    </w:pPr>
    <w:rPr>
      <w:noProof/>
      <w:sz w:val="24"/>
    </w:rPr>
  </w:style>
  <w:style w:type="paragraph" w:customStyle="1" w:styleId="MiniTOCItem">
    <w:name w:val="MiniTOCItem"/>
    <w:basedOn w:val="ListBullet"/>
    <w:rsid w:val="00F4041F"/>
    <w:pPr>
      <w:numPr>
        <w:numId w:val="0"/>
      </w:numPr>
      <w:tabs>
        <w:tab w:val="right" w:leader="dot" w:pos="6521"/>
      </w:tabs>
      <w:spacing w:before="0" w:after="0"/>
    </w:pPr>
  </w:style>
  <w:style w:type="paragraph" w:customStyle="1" w:styleId="TOFTitle">
    <w:name w:val="TOFTitle"/>
    <w:basedOn w:val="TOCTitle"/>
    <w:rsid w:val="00F4041F"/>
  </w:style>
  <w:style w:type="paragraph" w:styleId="TableofFigures">
    <w:name w:val="table of figures"/>
    <w:basedOn w:val="Normal"/>
    <w:next w:val="Normal"/>
    <w:semiHidden/>
    <w:rsid w:val="00F4041F"/>
    <w:pPr>
      <w:tabs>
        <w:tab w:val="right" w:leader="dot" w:pos="9072"/>
      </w:tabs>
      <w:ind w:left="970" w:hanging="403"/>
    </w:pPr>
    <w:rPr>
      <w:rFonts w:ascii="Times New Roman" w:hAnsi="Times New Roman"/>
      <w:b/>
    </w:rPr>
  </w:style>
  <w:style w:type="paragraph" w:styleId="ListNumber">
    <w:name w:val="List Number"/>
    <w:basedOn w:val="List"/>
    <w:rsid w:val="00F4041F"/>
    <w:pPr>
      <w:numPr>
        <w:numId w:val="16"/>
      </w:numPr>
      <w:tabs>
        <w:tab w:val="clear" w:pos="340"/>
      </w:tabs>
    </w:pPr>
  </w:style>
  <w:style w:type="character" w:customStyle="1" w:styleId="WingdingSymbols">
    <w:name w:val="Wingding Symbols"/>
    <w:rsid w:val="00F4041F"/>
    <w:rPr>
      <w:rFonts w:ascii="Wingdings" w:hAnsi="Wingdings"/>
    </w:rPr>
  </w:style>
  <w:style w:type="paragraph" w:customStyle="1" w:styleId="TableHeading">
    <w:name w:val="Table Heading"/>
    <w:basedOn w:val="HeadingBase"/>
    <w:rsid w:val="00F4041F"/>
    <w:pPr>
      <w:keepLines/>
      <w:pBdr>
        <w:bottom w:val="single" w:sz="6" w:space="1" w:color="918585"/>
      </w:pBdr>
      <w:spacing w:before="240"/>
    </w:pPr>
  </w:style>
  <w:style w:type="character" w:customStyle="1" w:styleId="HotSpot">
    <w:name w:val="HotSpot"/>
    <w:rsid w:val="00F4041F"/>
    <w:rPr>
      <w:color w:val="0033CC"/>
      <w:u w:val="none"/>
    </w:rPr>
  </w:style>
  <w:style w:type="paragraph" w:customStyle="1" w:styleId="BodyTextRight">
    <w:name w:val="Body Text Right"/>
    <w:basedOn w:val="BodyText"/>
    <w:rsid w:val="00F4041F"/>
    <w:pPr>
      <w:spacing w:before="0" w:after="0"/>
      <w:jc w:val="right"/>
    </w:pPr>
  </w:style>
  <w:style w:type="paragraph" w:styleId="Index3">
    <w:name w:val="index 3"/>
    <w:basedOn w:val="ListNumber2"/>
    <w:next w:val="Normal"/>
    <w:semiHidden/>
    <w:rsid w:val="00F4041F"/>
    <w:pPr>
      <w:numPr>
        <w:numId w:val="0"/>
      </w:numPr>
      <w:tabs>
        <w:tab w:val="right" w:leader="dot" w:pos="4176"/>
      </w:tabs>
    </w:pPr>
  </w:style>
  <w:style w:type="paragraph" w:styleId="ListNumber2">
    <w:name w:val="List Number 2"/>
    <w:basedOn w:val="List2"/>
    <w:rsid w:val="00F4041F"/>
    <w:pPr>
      <w:numPr>
        <w:numId w:val="11"/>
      </w:numPr>
      <w:tabs>
        <w:tab w:val="clear" w:pos="1060"/>
      </w:tabs>
    </w:pPr>
  </w:style>
  <w:style w:type="paragraph" w:customStyle="1" w:styleId="MarginNote">
    <w:name w:val="Margin Note"/>
    <w:basedOn w:val="BodyText"/>
    <w:rsid w:val="00F404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4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4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41F"/>
    <w:rPr>
      <w:sz w:val="32"/>
    </w:rPr>
  </w:style>
  <w:style w:type="paragraph" w:customStyle="1" w:styleId="HeadingProcedure">
    <w:name w:val="Heading Procedure"/>
    <w:basedOn w:val="HeadingBase"/>
    <w:next w:val="Normal"/>
    <w:rsid w:val="00F4041F"/>
    <w:pPr>
      <w:tabs>
        <w:tab w:val="left" w:pos="0"/>
      </w:tabs>
      <w:spacing w:before="120" w:after="60"/>
    </w:pPr>
    <w:rPr>
      <w:i/>
      <w:color w:val="918585"/>
      <w:sz w:val="22"/>
    </w:rPr>
  </w:style>
  <w:style w:type="paragraph" w:customStyle="1" w:styleId="TableBodyText">
    <w:name w:val="Table Body Text"/>
    <w:basedOn w:val="BodyText"/>
    <w:rsid w:val="00F4041F"/>
    <w:pPr>
      <w:spacing w:before="60" w:after="60"/>
    </w:pPr>
  </w:style>
  <w:style w:type="paragraph" w:styleId="ListContinue">
    <w:name w:val="List Continue"/>
    <w:basedOn w:val="List"/>
    <w:rsid w:val="00F4041F"/>
    <w:pPr>
      <w:ind w:firstLine="0"/>
    </w:pPr>
  </w:style>
  <w:style w:type="paragraph" w:customStyle="1" w:styleId="ListNote">
    <w:name w:val="List Note"/>
    <w:basedOn w:val="List"/>
    <w:rsid w:val="00F4041F"/>
    <w:pPr>
      <w:pBdr>
        <w:top w:val="single" w:sz="6" w:space="2" w:color="918585"/>
        <w:bottom w:val="single" w:sz="6" w:space="2" w:color="918585"/>
      </w:pBdr>
      <w:tabs>
        <w:tab w:val="left" w:pos="1021"/>
      </w:tabs>
      <w:ind w:firstLine="0"/>
    </w:pPr>
  </w:style>
  <w:style w:type="paragraph" w:customStyle="1" w:styleId="Warning">
    <w:name w:val="Warning"/>
    <w:basedOn w:val="BodyText"/>
    <w:rsid w:val="00F4041F"/>
    <w:pPr>
      <w:shd w:val="clear" w:color="auto" w:fill="D9D9D9"/>
      <w:tabs>
        <w:tab w:val="left" w:pos="992"/>
      </w:tabs>
      <w:ind w:left="119" w:right="119"/>
    </w:pPr>
    <w:rPr>
      <w:sz w:val="20"/>
    </w:rPr>
  </w:style>
  <w:style w:type="paragraph" w:customStyle="1" w:styleId="MarginIcons">
    <w:name w:val="Margin Icons"/>
    <w:basedOn w:val="BodyText"/>
    <w:rsid w:val="00F404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41F"/>
    <w:rPr>
      <w:rFonts w:ascii="Courier New" w:hAnsi="Courier New"/>
    </w:rPr>
  </w:style>
  <w:style w:type="paragraph" w:customStyle="1" w:styleId="NoteBullet">
    <w:name w:val="Note Bullet"/>
    <w:basedOn w:val="Note"/>
    <w:rsid w:val="00F4041F"/>
    <w:pPr>
      <w:tabs>
        <w:tab w:val="clear" w:pos="680"/>
      </w:tabs>
      <w:spacing w:before="60" w:after="60"/>
    </w:pPr>
  </w:style>
  <w:style w:type="paragraph" w:customStyle="1" w:styleId="SubHeading2">
    <w:name w:val="SubHeading2"/>
    <w:basedOn w:val="HeadingBase"/>
    <w:rsid w:val="00F4041F"/>
    <w:pPr>
      <w:spacing w:before="240" w:after="60"/>
    </w:pPr>
    <w:rPr>
      <w:sz w:val="20"/>
    </w:rPr>
  </w:style>
  <w:style w:type="paragraph" w:customStyle="1" w:styleId="SubHeading1">
    <w:name w:val="SubHeading1"/>
    <w:basedOn w:val="HeadingBase"/>
    <w:rsid w:val="00F4041F"/>
    <w:pPr>
      <w:spacing w:before="240" w:after="60"/>
    </w:pPr>
    <w:rPr>
      <w:color w:val="918585"/>
      <w:sz w:val="22"/>
    </w:rPr>
  </w:style>
  <w:style w:type="paragraph" w:customStyle="1" w:styleId="SideHeading">
    <w:name w:val="Side Heading"/>
    <w:basedOn w:val="HeadingBase"/>
    <w:rsid w:val="00F404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41F"/>
    <w:pPr>
      <w:numPr>
        <w:numId w:val="12"/>
      </w:numPr>
    </w:pPr>
  </w:style>
  <w:style w:type="paragraph" w:styleId="PlainText">
    <w:name w:val="Plain Text"/>
    <w:basedOn w:val="Normal"/>
    <w:link w:val="PlainTextChar"/>
    <w:rsid w:val="00F4041F"/>
    <w:rPr>
      <w:sz w:val="20"/>
    </w:rPr>
  </w:style>
  <w:style w:type="character" w:customStyle="1" w:styleId="PlainTextChar">
    <w:name w:val="Plain Text Char"/>
    <w:basedOn w:val="DefaultParagraphFont"/>
    <w:link w:val="PlainText"/>
    <w:rsid w:val="00F4041F"/>
    <w:rPr>
      <w:rFonts w:ascii="Courier New" w:eastAsia="Times New Roman" w:hAnsi="Courier New" w:cs="Times New Roman"/>
      <w:sz w:val="20"/>
      <w:szCs w:val="20"/>
      <w:lang w:eastAsia="en-US"/>
    </w:rPr>
  </w:style>
  <w:style w:type="character" w:customStyle="1" w:styleId="MenuOption">
    <w:name w:val="Menu Option"/>
    <w:basedOn w:val="DefaultParagraphFont"/>
    <w:rsid w:val="00F4041F"/>
    <w:rPr>
      <w:b/>
      <w:smallCaps/>
    </w:rPr>
  </w:style>
  <w:style w:type="paragraph" w:customStyle="1" w:styleId="TableListNumber">
    <w:name w:val="Table List Number"/>
    <w:basedOn w:val="ListNumber"/>
    <w:rsid w:val="00F4041F"/>
    <w:pPr>
      <w:numPr>
        <w:numId w:val="0"/>
      </w:numPr>
    </w:pPr>
  </w:style>
  <w:style w:type="paragraph" w:styleId="TOC4">
    <w:name w:val="toc 4"/>
    <w:basedOn w:val="TOCBase"/>
    <w:next w:val="Normal"/>
    <w:semiHidden/>
    <w:rsid w:val="00F4041F"/>
    <w:pPr>
      <w:tabs>
        <w:tab w:val="right" w:leader="dot" w:pos="9071"/>
      </w:tabs>
      <w:ind w:left="1701"/>
    </w:pPr>
  </w:style>
  <w:style w:type="paragraph" w:customStyle="1" w:styleId="ListAlpha">
    <w:name w:val="List Alpha"/>
    <w:basedOn w:val="List"/>
    <w:rsid w:val="00F4041F"/>
    <w:pPr>
      <w:numPr>
        <w:numId w:val="10"/>
      </w:numPr>
    </w:pPr>
  </w:style>
  <w:style w:type="paragraph" w:customStyle="1" w:styleId="ListAlpha2">
    <w:name w:val="List Alpha 2"/>
    <w:basedOn w:val="List2"/>
    <w:rsid w:val="00F4041F"/>
    <w:pPr>
      <w:numPr>
        <w:numId w:val="9"/>
      </w:numPr>
    </w:pPr>
  </w:style>
  <w:style w:type="paragraph" w:styleId="List2">
    <w:name w:val="List 2"/>
    <w:basedOn w:val="BodyText"/>
    <w:rsid w:val="00F4041F"/>
    <w:pPr>
      <w:tabs>
        <w:tab w:val="left" w:pos="680"/>
      </w:tabs>
      <w:spacing w:before="60" w:after="60"/>
      <w:ind w:left="680" w:hanging="340"/>
    </w:pPr>
  </w:style>
  <w:style w:type="paragraph" w:styleId="List3">
    <w:name w:val="List 3"/>
    <w:basedOn w:val="BodyText"/>
    <w:rsid w:val="00F4041F"/>
    <w:pPr>
      <w:tabs>
        <w:tab w:val="left" w:pos="1021"/>
      </w:tabs>
      <w:spacing w:before="60" w:after="60"/>
      <w:ind w:left="1020" w:hanging="340"/>
    </w:pPr>
  </w:style>
  <w:style w:type="paragraph" w:styleId="List4">
    <w:name w:val="List 4"/>
    <w:basedOn w:val="BodyText"/>
    <w:rsid w:val="00F4041F"/>
    <w:pPr>
      <w:tabs>
        <w:tab w:val="left" w:pos="1361"/>
      </w:tabs>
      <w:spacing w:before="60" w:after="60"/>
      <w:ind w:left="1361" w:hanging="340"/>
    </w:pPr>
  </w:style>
  <w:style w:type="paragraph" w:styleId="List5">
    <w:name w:val="List 5"/>
    <w:basedOn w:val="BodyText"/>
    <w:rsid w:val="00F4041F"/>
    <w:pPr>
      <w:tabs>
        <w:tab w:val="left" w:pos="1701"/>
      </w:tabs>
      <w:spacing w:before="60" w:after="60"/>
      <w:ind w:left="1701" w:hanging="340"/>
    </w:pPr>
  </w:style>
  <w:style w:type="paragraph" w:styleId="ListBullet4">
    <w:name w:val="List Bullet 4"/>
    <w:basedOn w:val="List4"/>
    <w:rsid w:val="00F4041F"/>
    <w:pPr>
      <w:numPr>
        <w:numId w:val="4"/>
      </w:numPr>
      <w:tabs>
        <w:tab w:val="clear" w:pos="1361"/>
      </w:tabs>
    </w:pPr>
  </w:style>
  <w:style w:type="paragraph" w:styleId="ListBullet5">
    <w:name w:val="List Bullet 5"/>
    <w:basedOn w:val="List5"/>
    <w:rsid w:val="00F4041F"/>
    <w:pPr>
      <w:numPr>
        <w:numId w:val="5"/>
      </w:numPr>
    </w:pPr>
  </w:style>
  <w:style w:type="paragraph" w:styleId="ListContinue2">
    <w:name w:val="List Continue 2"/>
    <w:basedOn w:val="List2"/>
    <w:rsid w:val="00F4041F"/>
    <w:pPr>
      <w:ind w:firstLine="0"/>
    </w:pPr>
  </w:style>
  <w:style w:type="paragraph" w:styleId="ListContinue3">
    <w:name w:val="List Continue 3"/>
    <w:basedOn w:val="List3"/>
    <w:rsid w:val="00F4041F"/>
    <w:pPr>
      <w:ind w:left="1021" w:firstLine="0"/>
    </w:pPr>
  </w:style>
  <w:style w:type="paragraph" w:styleId="ListContinue4">
    <w:name w:val="List Continue 4"/>
    <w:basedOn w:val="List4"/>
    <w:rsid w:val="00F4041F"/>
    <w:pPr>
      <w:ind w:firstLine="0"/>
    </w:pPr>
  </w:style>
  <w:style w:type="paragraph" w:styleId="ListContinue5">
    <w:name w:val="List Continue 5"/>
    <w:basedOn w:val="List5"/>
    <w:rsid w:val="00F4041F"/>
    <w:pPr>
      <w:ind w:firstLine="0"/>
    </w:pPr>
  </w:style>
  <w:style w:type="paragraph" w:styleId="ListNumber3">
    <w:name w:val="List Number 3"/>
    <w:basedOn w:val="List3"/>
    <w:rsid w:val="00F4041F"/>
    <w:pPr>
      <w:numPr>
        <w:numId w:val="6"/>
      </w:numPr>
    </w:pPr>
  </w:style>
  <w:style w:type="paragraph" w:styleId="ListNumber4">
    <w:name w:val="List Number 4"/>
    <w:basedOn w:val="List4"/>
    <w:rsid w:val="00F4041F"/>
    <w:pPr>
      <w:numPr>
        <w:numId w:val="7"/>
      </w:numPr>
    </w:pPr>
  </w:style>
  <w:style w:type="paragraph" w:styleId="ListNumber5">
    <w:name w:val="List Number 5"/>
    <w:basedOn w:val="List5"/>
    <w:rsid w:val="00F4041F"/>
    <w:pPr>
      <w:numPr>
        <w:numId w:val="8"/>
      </w:numPr>
    </w:pPr>
  </w:style>
  <w:style w:type="paragraph" w:styleId="BlockText">
    <w:name w:val="Block Text"/>
    <w:basedOn w:val="Normal"/>
    <w:rsid w:val="00F4041F"/>
    <w:pPr>
      <w:spacing w:after="120"/>
      <w:ind w:left="1440" w:right="1440"/>
    </w:pPr>
  </w:style>
  <w:style w:type="character" w:customStyle="1" w:styleId="Subscript">
    <w:name w:val="Subscript"/>
    <w:basedOn w:val="DefaultParagraphFont"/>
    <w:rsid w:val="00F4041F"/>
    <w:rPr>
      <w:sz w:val="16"/>
      <w:vertAlign w:val="subscript"/>
    </w:rPr>
  </w:style>
  <w:style w:type="character" w:customStyle="1" w:styleId="Superscript">
    <w:name w:val="Superscript"/>
    <w:basedOn w:val="DefaultParagraphFont"/>
    <w:rsid w:val="00F4041F"/>
    <w:rPr>
      <w:sz w:val="16"/>
      <w:vertAlign w:val="superscript"/>
    </w:rPr>
  </w:style>
  <w:style w:type="character" w:customStyle="1" w:styleId="Symbols">
    <w:name w:val="Symbols"/>
    <w:basedOn w:val="DefaultParagraphFont"/>
    <w:rsid w:val="00F4041F"/>
    <w:rPr>
      <w:rFonts w:ascii="Symbol" w:hAnsi="Symbol"/>
    </w:rPr>
  </w:style>
  <w:style w:type="character" w:customStyle="1" w:styleId="MenuOptions">
    <w:name w:val="Menu Options"/>
    <w:basedOn w:val="DefaultParagraphFont"/>
    <w:rsid w:val="00F4041F"/>
    <w:rPr>
      <w:rFonts w:ascii="Arial Narrow" w:hAnsi="Arial Narrow"/>
      <w:smallCaps/>
    </w:rPr>
  </w:style>
  <w:style w:type="character" w:customStyle="1" w:styleId="Buttons">
    <w:name w:val="Buttons"/>
    <w:basedOn w:val="DefaultParagraphFont"/>
    <w:rsid w:val="00F4041F"/>
    <w:rPr>
      <w:b/>
    </w:rPr>
  </w:style>
  <w:style w:type="character" w:customStyle="1" w:styleId="Underlined">
    <w:name w:val="Underlined"/>
    <w:basedOn w:val="DefaultParagraphFont"/>
    <w:rsid w:val="00F4041F"/>
    <w:rPr>
      <w:u w:val="single"/>
    </w:rPr>
  </w:style>
  <w:style w:type="paragraph" w:customStyle="1" w:styleId="TableBodyTextRight">
    <w:name w:val="Table Body Text Right"/>
    <w:basedOn w:val="TableBodyText"/>
    <w:rsid w:val="00F4041F"/>
    <w:pPr>
      <w:widowControl w:val="0"/>
      <w:autoSpaceDE w:val="0"/>
      <w:autoSpaceDN w:val="0"/>
      <w:adjustRightInd w:val="0"/>
      <w:jc w:val="right"/>
    </w:pPr>
    <w:rPr>
      <w:rFonts w:cs="Arial"/>
      <w:szCs w:val="18"/>
    </w:rPr>
  </w:style>
  <w:style w:type="paragraph" w:customStyle="1" w:styleId="CopyrightText">
    <w:name w:val="Copyright Text"/>
    <w:basedOn w:val="BodyText"/>
    <w:rsid w:val="00F4041F"/>
    <w:rPr>
      <w:sz w:val="18"/>
    </w:rPr>
  </w:style>
  <w:style w:type="paragraph" w:customStyle="1" w:styleId="BodySmallRight">
    <w:name w:val="Body Small Right"/>
    <w:basedOn w:val="BodyTextRight"/>
    <w:rsid w:val="00F4041F"/>
    <w:rPr>
      <w:sz w:val="18"/>
      <w:szCs w:val="18"/>
    </w:rPr>
  </w:style>
  <w:style w:type="paragraph" w:customStyle="1" w:styleId="MarginEdition">
    <w:name w:val="Margin Edition"/>
    <w:basedOn w:val="MarginNote"/>
    <w:rsid w:val="00F4041F"/>
    <w:pPr>
      <w:spacing w:before="0" w:after="0"/>
    </w:pPr>
    <w:rPr>
      <w:rFonts w:ascii="Times New Roman" w:hAnsi="Times New Roman"/>
      <w:color w:val="999999"/>
    </w:rPr>
  </w:style>
  <w:style w:type="paragraph" w:customStyle="1" w:styleId="Spacer">
    <w:name w:val="Spacer"/>
    <w:basedOn w:val="Normal"/>
    <w:rsid w:val="00F4041F"/>
    <w:rPr>
      <w:sz w:val="2"/>
      <w:szCs w:val="2"/>
    </w:rPr>
  </w:style>
  <w:style w:type="character" w:customStyle="1" w:styleId="Small">
    <w:name w:val="Small"/>
    <w:basedOn w:val="DefaultParagraphFont"/>
    <w:rsid w:val="00F4041F"/>
    <w:rPr>
      <w:sz w:val="16"/>
    </w:rPr>
  </w:style>
  <w:style w:type="paragraph" w:customStyle="1" w:styleId="WideTable">
    <w:name w:val="Wide Table"/>
    <w:basedOn w:val="Normal"/>
    <w:rsid w:val="00F4041F"/>
    <w:pPr>
      <w:ind w:left="-1418"/>
    </w:pPr>
    <w:rPr>
      <w:sz w:val="2"/>
      <w:szCs w:val="2"/>
    </w:rPr>
  </w:style>
  <w:style w:type="character" w:styleId="PageNumber">
    <w:name w:val="page number"/>
    <w:basedOn w:val="DefaultParagraphFont"/>
    <w:rsid w:val="00F4041F"/>
  </w:style>
  <w:style w:type="paragraph" w:styleId="Quote">
    <w:name w:val="Quote"/>
    <w:basedOn w:val="Heading1"/>
    <w:link w:val="QuoteChar"/>
    <w:qFormat/>
    <w:rsid w:val="00F4041F"/>
    <w:rPr>
      <w:b w:val="0"/>
      <w:sz w:val="72"/>
      <w:szCs w:val="72"/>
      <w:lang w:val="en-NZ"/>
    </w:rPr>
  </w:style>
  <w:style w:type="character" w:customStyle="1" w:styleId="QuoteChar">
    <w:name w:val="Quote Char"/>
    <w:basedOn w:val="DefaultParagraphFont"/>
    <w:link w:val="Quote"/>
    <w:rsid w:val="00F404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41F"/>
    <w:pPr>
      <w:pageBreakBefore/>
    </w:pPr>
  </w:style>
  <w:style w:type="paragraph" w:customStyle="1" w:styleId="Border">
    <w:name w:val="Border"/>
    <w:basedOn w:val="Normal"/>
    <w:qFormat/>
    <w:rsid w:val="00F404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41F"/>
    <w:rPr>
      <w:b/>
      <w:bCs/>
      <w:i/>
      <w:iCs/>
      <w:color w:val="auto"/>
    </w:rPr>
  </w:style>
  <w:style w:type="paragraph" w:styleId="IntenseQuote">
    <w:name w:val="Intense Quote"/>
    <w:basedOn w:val="Normal"/>
    <w:next w:val="Normal"/>
    <w:link w:val="IntenseQuoteChar"/>
    <w:uiPriority w:val="30"/>
    <w:qFormat/>
    <w:rsid w:val="00F404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4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41F"/>
    <w:rPr>
      <w:smallCaps/>
      <w:color w:val="auto"/>
      <w:u w:val="single"/>
    </w:rPr>
  </w:style>
  <w:style w:type="character" w:styleId="IntenseReference">
    <w:name w:val="Intense Reference"/>
    <w:basedOn w:val="DefaultParagraphFont"/>
    <w:uiPriority w:val="32"/>
    <w:qFormat/>
    <w:rsid w:val="00F4041F"/>
    <w:rPr>
      <w:b/>
      <w:bCs/>
      <w:smallCaps/>
      <w:color w:val="auto"/>
      <w:spacing w:val="5"/>
      <w:u w:val="single"/>
    </w:rPr>
  </w:style>
  <w:style w:type="paragraph" w:customStyle="1" w:styleId="2ColumnHeading">
    <w:name w:val="2Column Heading"/>
    <w:basedOn w:val="BodyText"/>
    <w:qFormat/>
    <w:rsid w:val="00F4041F"/>
    <w:pPr>
      <w:spacing w:after="60"/>
      <w:ind w:left="-2268"/>
    </w:pPr>
    <w:rPr>
      <w:b/>
    </w:rPr>
  </w:style>
  <w:style w:type="paragraph" w:customStyle="1" w:styleId="Heading1TOC">
    <w:name w:val="Heading1 TOC"/>
    <w:basedOn w:val="Normal"/>
    <w:qFormat/>
    <w:rsid w:val="00F4041F"/>
    <w:pPr>
      <w:spacing w:before="240" w:after="120"/>
    </w:pPr>
    <w:rPr>
      <w:rFonts w:ascii="Times New Roman" w:hAnsi="Times New Roman"/>
      <w:b/>
      <w:sz w:val="32"/>
    </w:rPr>
  </w:style>
  <w:style w:type="paragraph" w:customStyle="1" w:styleId="Heading2TOC">
    <w:name w:val="Heading2 TOC"/>
    <w:basedOn w:val="Normal"/>
    <w:qFormat/>
    <w:rsid w:val="00F4041F"/>
    <w:pPr>
      <w:spacing w:before="240" w:after="60"/>
    </w:pPr>
    <w:rPr>
      <w:rFonts w:ascii="Times New Roman" w:hAnsi="Times New Roman"/>
      <w:b/>
      <w:sz w:val="28"/>
    </w:rPr>
  </w:style>
  <w:style w:type="character" w:customStyle="1" w:styleId="Underline">
    <w:name w:val="Underline"/>
    <w:basedOn w:val="DefaultParagraphFont"/>
    <w:qFormat/>
    <w:rsid w:val="00F4041F"/>
    <w:rPr>
      <w:u w:val="single"/>
    </w:rPr>
  </w:style>
  <w:style w:type="character" w:customStyle="1" w:styleId="BoldandItalics">
    <w:name w:val="Bold and Italics"/>
    <w:qFormat/>
    <w:rsid w:val="00F4041F"/>
    <w:rPr>
      <w:b/>
      <w:i/>
      <w:u w:val="none"/>
    </w:rPr>
  </w:style>
  <w:style w:type="paragraph" w:styleId="BalloonText">
    <w:name w:val="Balloon Text"/>
    <w:basedOn w:val="Normal"/>
    <w:link w:val="BalloonTextChar"/>
    <w:rsid w:val="00F4041F"/>
    <w:rPr>
      <w:rFonts w:ascii="Tahoma" w:hAnsi="Tahoma" w:cs="Tahoma"/>
      <w:sz w:val="16"/>
      <w:szCs w:val="16"/>
    </w:rPr>
  </w:style>
  <w:style w:type="character" w:customStyle="1" w:styleId="BalloonTextChar">
    <w:name w:val="Balloon Text Char"/>
    <w:basedOn w:val="DefaultParagraphFont"/>
    <w:link w:val="BalloonText"/>
    <w:rsid w:val="00F404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4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04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41F"/>
    <w:rPr>
      <w:b/>
      <w:color w:val="660033"/>
      <w:spacing w:val="0"/>
    </w:rPr>
  </w:style>
  <w:style w:type="paragraph" w:customStyle="1" w:styleId="Nameditemlist">
    <w:name w:val="Named item list"/>
    <w:basedOn w:val="BodyText"/>
    <w:qFormat/>
    <w:rsid w:val="00F4041F"/>
    <w:pPr>
      <w:tabs>
        <w:tab w:val="left" w:pos="2835"/>
      </w:tabs>
      <w:ind w:left="2835" w:hanging="2835"/>
    </w:pPr>
  </w:style>
  <w:style w:type="paragraph" w:customStyle="1" w:styleId="BodyTextnopadding">
    <w:name w:val="Body Text no padding"/>
    <w:basedOn w:val="BodyText"/>
    <w:qFormat/>
    <w:rsid w:val="00F4041F"/>
    <w:pPr>
      <w:spacing w:before="0" w:after="0"/>
    </w:pPr>
  </w:style>
  <w:style w:type="paragraph" w:customStyle="1" w:styleId="BodyTextBold">
    <w:name w:val="Body Text Bold"/>
    <w:basedOn w:val="BodyText"/>
    <w:qFormat/>
    <w:rsid w:val="00F4041F"/>
    <w:rPr>
      <w:b/>
    </w:rPr>
  </w:style>
  <w:style w:type="character" w:styleId="Hyperlink">
    <w:name w:val="Hyperlink"/>
    <w:basedOn w:val="DefaultParagraphFont"/>
    <w:uiPriority w:val="99"/>
    <w:unhideWhenUsed/>
    <w:rsid w:val="001156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974</Words>
  <Characters>6440</Characters>
  <Application>Microsoft Office Word</Application>
  <DocSecurity>0</DocSecurity>
  <Lines>165</Lines>
  <Paragraphs>115</Paragraphs>
  <ScaleCrop>false</ScaleCrop>
  <Company>Author-it Software Corporation Ltd.</Company>
  <LinksUpToDate>false</LinksUpToDate>
  <CharactersWithSpaces>7299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RIINHB409D Supervise mineral production and development drilling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2020-07-08T07:40:00Z</dcterms:created>
  <dcterms:modified xsi:type="dcterms:W3CDTF">2020-07-08T07:40:00Z</dcterms:modified>
</cp:coreProperties>
</file>