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749F" w:rsidP="002374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CHCAGE002 Implement falls prevention strategies</w:t>
      </w:r>
      <w:r>
        <w:fldChar w:fldCharType="end"/>
      </w:r>
    </w:p>
    <w:p w:rsidR="0023749F" w:rsidP="0023749F">
      <w:pPr>
        <w:pStyle w:val="Version"/>
        <w:sectPr w:rsidSect="004705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05CC" w:rsidP="004705CC">
      <w:pPr>
        <w:pStyle w:val="SuperHeading"/>
      </w:pPr>
      <w:r w:rsidRPr="004705CC">
        <w:t>CHCAGE002 Implement falls prevention strategies</w:t>
      </w:r>
    </w:p>
    <w:p w:rsidR="00000000" w:rsidRPr="004705CC" w:rsidP="004705CC">
      <w:pPr>
        <w:pStyle w:val="Heading1"/>
      </w:pPr>
      <w:bookmarkStart w:id="1" w:name="O_652020"/>
      <w:bookmarkEnd w:id="1"/>
      <w:r w:rsidRPr="004705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470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5CC" w:rsidP="004705CC">
            <w:pPr>
              <w:pStyle w:val="BodyText"/>
            </w:pPr>
            <w:r w:rsidRPr="004705CC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5CC">
            <w:pPr>
              <w:pStyle w:val="BodyText"/>
              <w:rPr>
                <w:lang w:val="en-NZ"/>
              </w:rPr>
            </w:pPr>
            <w:r w:rsidRPr="004705CC">
              <w:rPr>
                <w:rStyle w:val="SpecialBold"/>
              </w:rPr>
              <w:t>Comments</w:t>
            </w:r>
          </w:p>
        </w:tc>
      </w:tr>
      <w:tr w:rsidTr="00470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5CC">
            <w:pPr>
              <w:pStyle w:val="BodyText"/>
              <w:rPr>
                <w:lang w:val="en-NZ"/>
              </w:rPr>
            </w:pPr>
            <w:r w:rsidRPr="004705CC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5CC" w:rsidP="004705CC">
            <w:pPr>
              <w:pStyle w:val="BodyText"/>
            </w:pPr>
            <w:r w:rsidRPr="004705CC">
              <w:t xml:space="preserve">This version was released in </w:t>
            </w:r>
            <w:r w:rsidRPr="004705CC">
              <w:rPr>
                <w:rStyle w:val="Emphasis"/>
              </w:rPr>
              <w:t>CHC Community Services Training Package release 2.0</w:t>
            </w:r>
            <w:r w:rsidRPr="004705CC">
              <w:t xml:space="preserve"> and meets the requirements of the 2012 Standards for Training Packages.</w:t>
            </w:r>
          </w:p>
          <w:p w:rsidR="00000000" w:rsidRPr="004705CC" w:rsidP="004705CC">
            <w:pPr>
              <w:pStyle w:val="BodyText"/>
            </w:pPr>
            <w:r w:rsidRPr="004705CC">
              <w:t>Significant change to the elements and perform</w:t>
            </w:r>
            <w:r w:rsidRPr="004705CC">
              <w:t>ance criteria. New evidence requirements for assessment including volume and frequency requirements. Significant changes to knowledge evidence.</w:t>
            </w:r>
          </w:p>
        </w:tc>
      </w:tr>
    </w:tbl>
    <w:p w:rsidR="00000000" w:rsidRPr="004705CC" w:rsidP="004705CC">
      <w:pPr>
        <w:pStyle w:val="BodyText"/>
      </w:pPr>
    </w:p>
    <w:p w:rsidR="00000000" w:rsidRPr="004705CC" w:rsidP="004705CC">
      <w:pPr>
        <w:pStyle w:val="AllowPageBreak"/>
      </w:pPr>
    </w:p>
    <w:p w:rsidR="00000000" w:rsidRPr="004705CC" w:rsidP="004705CC">
      <w:pPr>
        <w:pStyle w:val="Heading1"/>
      </w:pPr>
      <w:bookmarkStart w:id="2" w:name="O_652021"/>
      <w:bookmarkEnd w:id="2"/>
      <w:r w:rsidRPr="004705CC">
        <w:t>Application</w:t>
      </w:r>
    </w:p>
    <w:p w:rsidR="00000000" w:rsidRPr="004705CC" w:rsidP="0023749F">
      <w:pPr>
        <w:pStyle w:val="BodyText"/>
      </w:pPr>
      <w:r w:rsidRPr="004705CC">
        <w:t>This unit describes the skills and knowledge required to work in partnership with</w:t>
      </w:r>
      <w:r w:rsidRPr="004705CC">
        <w:t xml:space="preserve"> older people and their carer/s to implement strategies to minimise the risk of falls. </w:t>
      </w:r>
    </w:p>
    <w:p w:rsidR="00000000" w:rsidRPr="004705CC" w:rsidP="0023749F">
      <w:pPr>
        <w:pStyle w:val="BodyText"/>
      </w:pPr>
      <w:r w:rsidRPr="004705CC">
        <w:t xml:space="preserve">This unit applies to support workers in a residential or community context. Work performed requires some discretion and judgement and may be carried out under regular </w:t>
      </w:r>
      <w:r w:rsidRPr="004705CC">
        <w:t>direct or indirect supervision.</w:t>
      </w:r>
    </w:p>
    <w:p w:rsidR="00000000" w:rsidRPr="0023749F" w:rsidP="0023749F">
      <w:pPr>
        <w:pStyle w:val="BodyText"/>
        <w:rPr>
          <w:i/>
        </w:rPr>
      </w:pPr>
      <w:r w:rsidRPr="0023749F">
        <w:rPr>
          <w:rStyle w:val="Emphasis"/>
        </w:rPr>
        <w:t xml:space="preserve">The skills in this unit must be applied in accordance with Commonwealth and State/Territory legislation, Australian/New Zealand standards and industry codes of practice. </w:t>
      </w:r>
    </w:p>
    <w:p w:rsidR="00000000" w:rsidRPr="004705CC" w:rsidP="004705CC">
      <w:pPr>
        <w:pStyle w:val="Heading1"/>
      </w:pPr>
      <w:bookmarkStart w:id="3" w:name="O_652025"/>
      <w:bookmarkEnd w:id="3"/>
      <w:r w:rsidRPr="004705C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098"/>
        <w:gridCol w:w="3"/>
        <w:gridCol w:w="8095"/>
      </w:tblGrid>
      <w:tr w:rsidTr="0023749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5CC" w:rsidP="004705CC">
            <w:pPr>
              <w:pStyle w:val="BodyText"/>
            </w:pPr>
            <w:r w:rsidRPr="004705CC">
              <w:rPr>
                <w:rStyle w:val="SpecialBold"/>
              </w:rPr>
              <w:t>E</w:t>
            </w:r>
            <w:r w:rsidRPr="004705CC">
              <w:rPr>
                <w:rStyle w:val="SpecialBold"/>
              </w:rPr>
              <w:t>LEMENT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5CC">
            <w:pPr>
              <w:pStyle w:val="BodyText"/>
              <w:rPr>
                <w:lang w:val="en-NZ"/>
              </w:rPr>
            </w:pPr>
            <w:r w:rsidRPr="004705CC">
              <w:rPr>
                <w:rStyle w:val="SpecialBold"/>
              </w:rPr>
              <w:t>PERFORMANCE CRITERIA</w:t>
            </w:r>
          </w:p>
        </w:tc>
      </w:tr>
      <w:tr w:rsidTr="0023749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5CC" w:rsidP="004705CC">
            <w:pPr>
              <w:pStyle w:val="BodyText"/>
            </w:pPr>
            <w:r w:rsidRPr="004705CC">
              <w:rPr>
                <w:rStyle w:val="Emphasis"/>
              </w:rPr>
              <w:t>Elements define the essential outcomes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5CC">
            <w:pPr>
              <w:pStyle w:val="BodyText"/>
              <w:rPr>
                <w:lang w:val="en-NZ"/>
              </w:rPr>
            </w:pPr>
            <w:r w:rsidRPr="004705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374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5CC">
            <w:pPr>
              <w:pStyle w:val="BodyText"/>
              <w:rPr>
                <w:lang w:val="en-NZ"/>
              </w:rPr>
            </w:pPr>
            <w:r w:rsidRPr="004705CC">
              <w:t>1. Prepare to implement falls prevention strategies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5CC" w:rsidP="004705CC">
            <w:pPr>
              <w:pStyle w:val="BodyText"/>
            </w:pPr>
            <w:r w:rsidRPr="004705CC">
              <w:t>1.1 Determine identified strategies which can be implemented within role and responsibilities and discuss with supervisor or relevant health professional</w:t>
            </w:r>
          </w:p>
          <w:p w:rsidR="00000000" w:rsidRPr="004705CC" w:rsidP="004705CC">
            <w:pPr>
              <w:pStyle w:val="BodyText"/>
            </w:pPr>
            <w:r w:rsidRPr="004705CC">
              <w:t>1.2 Interpret findings of the assessment and explain relevant information to the older person and thei</w:t>
            </w:r>
            <w:r w:rsidRPr="004705CC">
              <w:t>r carer clarifying any requirements</w:t>
            </w:r>
          </w:p>
          <w:p w:rsidR="00000000" w:rsidP="004705CC">
            <w:pPr>
              <w:pStyle w:val="BodyText"/>
              <w:rPr>
                <w:lang w:val="en-NZ"/>
              </w:rPr>
            </w:pPr>
            <w:r w:rsidRPr="004705CC">
              <w:t>1.3 Seek the older persons’ permission, cooperation and commitment by communicating in a supportive and encouraging manner that is respectful of the older person and their carer</w:t>
            </w:r>
            <w:r>
              <w:t>’</w:t>
            </w:r>
            <w:r w:rsidRPr="004705CC">
              <w:t>s level of understanding, cultural backgro</w:t>
            </w:r>
            <w:r w:rsidRPr="004705CC">
              <w:t>und, needs and rights</w:t>
            </w:r>
          </w:p>
        </w:tc>
      </w:tr>
      <w:tr w:rsidTr="002374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5CC">
            <w:pPr>
              <w:pStyle w:val="BodyText"/>
              <w:rPr>
                <w:lang w:val="en-NZ"/>
              </w:rPr>
            </w:pPr>
          </w:p>
        </w:tc>
      </w:tr>
      <w:tr w:rsidTr="002374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5CC">
            <w:pPr>
              <w:pStyle w:val="BodyText"/>
              <w:rPr>
                <w:lang w:val="en-NZ"/>
              </w:rPr>
            </w:pPr>
            <w:r w:rsidRPr="004705CC">
              <w:t>2. Identify potential risk of falls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5CC" w:rsidP="004705CC">
            <w:pPr>
              <w:pStyle w:val="BodyText"/>
            </w:pPr>
            <w:r w:rsidRPr="004705CC">
              <w:t>2.1 Discuss the older person’s concerns about falling and how they have coped with previous falls in a manner respectful of their privacy, dignity, wishes and beliefs</w:t>
            </w:r>
          </w:p>
          <w:p w:rsidR="00000000" w:rsidRPr="004705CC" w:rsidP="004705CC">
            <w:pPr>
              <w:pStyle w:val="BodyText"/>
            </w:pPr>
            <w:r w:rsidRPr="004705CC">
              <w:t xml:space="preserve">2.2 Discuss the support of </w:t>
            </w:r>
            <w:r w:rsidRPr="004705CC">
              <w:t>carers where appropriate</w:t>
            </w:r>
          </w:p>
          <w:p w:rsidR="00000000" w:rsidRPr="004705CC" w:rsidP="004705CC">
            <w:pPr>
              <w:pStyle w:val="BodyText"/>
            </w:pPr>
            <w:r w:rsidRPr="004705CC">
              <w:t>2.3 Identify and explore lifestyle, health and mobility factors with the older person, that might affect the level of risk</w:t>
            </w:r>
          </w:p>
          <w:p w:rsidR="00000000" w:rsidRPr="004705CC" w:rsidP="004705CC">
            <w:pPr>
              <w:pStyle w:val="BodyText"/>
            </w:pPr>
            <w:r w:rsidRPr="004705CC">
              <w:t>2.4 Determine the older person’s physical indicators of risk of falls using appropriate tools and methodolog</w:t>
            </w:r>
            <w:r w:rsidRPr="004705CC">
              <w:t>ies within scope of role</w:t>
            </w:r>
          </w:p>
          <w:p w:rsidR="00000000" w:rsidRPr="004705CC" w:rsidP="004705CC">
            <w:pPr>
              <w:pStyle w:val="BodyText"/>
            </w:pPr>
            <w:r w:rsidRPr="004705CC">
              <w:t>2.5 Determine the older person’s risk factors based on findings in collaboration with supervisor and/or relevant health professional</w:t>
            </w:r>
          </w:p>
          <w:p w:rsidR="00000000" w:rsidP="004705CC">
            <w:pPr>
              <w:pStyle w:val="BodyText"/>
              <w:rPr>
                <w:lang w:val="en-NZ"/>
              </w:rPr>
            </w:pPr>
            <w:r w:rsidRPr="004705CC">
              <w:t xml:space="preserve">2.6 Identify the older person’s needs, issues and concerns outside scope of practice and refer to </w:t>
            </w:r>
            <w:r w:rsidRPr="004705CC">
              <w:t>appropriate supervisor, health professional or agency in line with organisation procedures</w:t>
            </w:r>
          </w:p>
        </w:tc>
      </w:tr>
      <w:tr w:rsidTr="002374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5CC">
            <w:pPr>
              <w:pStyle w:val="BodyText"/>
              <w:rPr>
                <w:lang w:val="en-NZ"/>
              </w:rPr>
            </w:pPr>
          </w:p>
        </w:tc>
      </w:tr>
      <w:tr w:rsidTr="002374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5CC">
            <w:pPr>
              <w:pStyle w:val="BodyText"/>
              <w:rPr>
                <w:lang w:val="en-NZ"/>
              </w:rPr>
            </w:pPr>
            <w:r w:rsidRPr="004705CC">
              <w:t>3. Implement falls prevention strategies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5CC" w:rsidP="004705CC">
            <w:pPr>
              <w:pStyle w:val="BodyText"/>
            </w:pPr>
            <w:r w:rsidRPr="004705CC">
              <w:t>3.1 Identify and explain options to minimise the risk of falls and include opportunities for the older person and carer to contribute where appropriate</w:t>
            </w:r>
          </w:p>
          <w:p w:rsidR="00000000" w:rsidRPr="004705CC" w:rsidP="004705CC">
            <w:pPr>
              <w:pStyle w:val="BodyText"/>
            </w:pPr>
            <w:r w:rsidRPr="004705CC">
              <w:t>3.2 Work with the older person and their carers to identify and implement strategies that are consistent</w:t>
            </w:r>
            <w:r w:rsidRPr="004705CC">
              <w:t xml:space="preserve"> with their safety needs, priorities, preferences and specific requirements</w:t>
            </w:r>
          </w:p>
          <w:p w:rsidR="00000000" w:rsidRPr="004705CC" w:rsidP="004705CC">
            <w:pPr>
              <w:pStyle w:val="BodyText"/>
            </w:pPr>
            <w:r w:rsidRPr="004705CC">
              <w:t>3.3 Implement strategies in a safe and effective manner that minimises the older person’s discomfort</w:t>
            </w:r>
          </w:p>
          <w:p w:rsidR="00000000" w:rsidP="004705CC">
            <w:pPr>
              <w:pStyle w:val="BodyText"/>
              <w:rPr>
                <w:lang w:val="en-NZ"/>
              </w:rPr>
            </w:pPr>
            <w:r w:rsidRPr="004705CC">
              <w:t>3.4 In collaboration with the older person and carers, decide how strategies ca</w:t>
            </w:r>
            <w:r w:rsidRPr="004705CC">
              <w:t>n be tested and how success will be measured and communicated within the support team</w:t>
            </w:r>
          </w:p>
        </w:tc>
      </w:tr>
      <w:tr w:rsidTr="002374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5CC">
            <w:pPr>
              <w:pStyle w:val="BodyText"/>
              <w:rPr>
                <w:lang w:val="en-NZ"/>
              </w:rPr>
            </w:pPr>
          </w:p>
        </w:tc>
      </w:tr>
      <w:tr w:rsidTr="002374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5CC">
            <w:pPr>
              <w:pStyle w:val="BodyText"/>
              <w:rPr>
                <w:lang w:val="en-NZ"/>
              </w:rPr>
            </w:pPr>
            <w:r w:rsidRPr="004705CC">
              <w:t>4. Monitor falls prevention strategies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5CC" w:rsidP="004705CC">
            <w:pPr>
              <w:pStyle w:val="BodyText"/>
            </w:pPr>
            <w:r w:rsidRPr="004705CC">
              <w:t xml:space="preserve">4.1 Work with the older person and their carers to review and measure the outcomes of falls prevention strategies </w:t>
            </w:r>
          </w:p>
          <w:p w:rsidR="00000000" w:rsidRPr="004705CC" w:rsidP="004705CC">
            <w:pPr>
              <w:pStyle w:val="BodyText"/>
            </w:pPr>
            <w:r w:rsidRPr="004705CC">
              <w:t>4.2 Share an</w:t>
            </w:r>
            <w:r w:rsidRPr="004705CC">
              <w:t>d celebrate positive results with the older person, carers, supervisor or health professional as appropriate</w:t>
            </w:r>
          </w:p>
          <w:p w:rsidR="00000000" w:rsidRPr="004705CC" w:rsidP="004705CC">
            <w:pPr>
              <w:pStyle w:val="BodyText"/>
            </w:pPr>
            <w:r w:rsidRPr="004705CC">
              <w:t>4.3 Identify when and why strategies are not having the desired result and any indicators of increased risk</w:t>
            </w:r>
          </w:p>
          <w:p w:rsidR="00000000" w:rsidRPr="004705CC" w:rsidP="004705CC">
            <w:pPr>
              <w:pStyle w:val="BodyText"/>
            </w:pPr>
            <w:r w:rsidRPr="004705CC">
              <w:t>4.4 Determine future strategies and act</w:t>
            </w:r>
            <w:r w:rsidRPr="004705CC">
              <w:t>ions including referral to other services in consultation with the older person, carers and health professional</w:t>
            </w:r>
          </w:p>
          <w:p w:rsidR="00000000" w:rsidRPr="004705CC" w:rsidP="004705CC">
            <w:pPr>
              <w:pStyle w:val="BodyText"/>
            </w:pPr>
            <w:r w:rsidRPr="004705CC">
              <w:t>4.5 Complete, maintain and store all relevant documentation and reports according to organisation policy and protocols</w:t>
            </w:r>
          </w:p>
        </w:tc>
      </w:tr>
    </w:tbl>
    <w:p w:rsidR="00000000" w:rsidRPr="004705CC" w:rsidP="004705CC">
      <w:pPr>
        <w:pStyle w:val="BodyText"/>
      </w:pPr>
    </w:p>
    <w:p w:rsidR="00000000" w:rsidRPr="004705CC" w:rsidP="004705CC">
      <w:pPr>
        <w:pStyle w:val="AllowPageBreak"/>
      </w:pPr>
    </w:p>
    <w:p w:rsidR="00000000" w:rsidRPr="004705CC" w:rsidP="004705CC">
      <w:pPr>
        <w:pStyle w:val="Heading1"/>
      </w:pPr>
      <w:bookmarkStart w:id="4" w:name="O_652026"/>
      <w:bookmarkEnd w:id="4"/>
      <w:r w:rsidRPr="004705CC">
        <w:t>Foundation Skills</w:t>
      </w:r>
    </w:p>
    <w:p w:rsidR="00000000" w:rsidRPr="0023749F" w:rsidP="0023749F">
      <w:pPr>
        <w:pStyle w:val="BodyText"/>
        <w:rPr>
          <w:i/>
        </w:rPr>
      </w:pPr>
      <w:r w:rsidRPr="0023749F">
        <w:rPr>
          <w:rStyle w:val="Emphasis"/>
        </w:rPr>
        <w:t>The Foundation Skills describe those required skills (such as language, literacy, numeracy and employment skills) that are essential to performance.</w:t>
      </w:r>
    </w:p>
    <w:p w:rsidR="00000000" w:rsidRPr="004705CC" w:rsidP="0023749F">
      <w:pPr>
        <w:pStyle w:val="BodyText"/>
      </w:pPr>
      <w:r w:rsidRPr="004705CC">
        <w:t>Foundation skills essential to performance are explicit in the performance criteria of t</w:t>
      </w:r>
      <w:r w:rsidRPr="004705CC">
        <w:t>his unit of competency.</w:t>
      </w:r>
    </w:p>
    <w:p w:rsidR="00000000" w:rsidRPr="004705CC" w:rsidP="004705CC">
      <w:pPr>
        <w:pStyle w:val="Heading1"/>
      </w:pPr>
      <w:bookmarkStart w:id="5" w:name="O_652028"/>
      <w:bookmarkEnd w:id="5"/>
      <w:r w:rsidRPr="004705CC">
        <w:t>Unit Mapping Information</w:t>
      </w:r>
    </w:p>
    <w:p w:rsidR="00000000" w:rsidRPr="004705CC" w:rsidP="0023749F">
      <w:pPr>
        <w:pStyle w:val="BodyText"/>
      </w:pPr>
      <w:r w:rsidRPr="004705CC">
        <w:t>No equivalent unit.</w:t>
      </w:r>
    </w:p>
    <w:p w:rsidR="00000000" w:rsidRPr="004705CC" w:rsidP="004705CC">
      <w:pPr>
        <w:pStyle w:val="Heading1"/>
      </w:pPr>
      <w:bookmarkStart w:id="6" w:name="O_652035"/>
      <w:bookmarkEnd w:id="6"/>
      <w:r w:rsidRPr="004705CC">
        <w:t>Links</w:t>
      </w:r>
    </w:p>
    <w:p w:rsidR="00000000" w:rsidRPr="004705CC" w:rsidP="0023749F">
      <w:pPr>
        <w:pStyle w:val="BodyText"/>
      </w:pPr>
      <w:r w:rsidRPr="004705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900F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705CC" w:rsidP="004705CC"/>
    <w:sectPr w:rsidSect="004705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5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5CC" w:rsidRPr="0023749F" w:rsidP="002374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5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49F" w:rsidP="004705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749F" w:rsidP="004705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3749F" w:rsidP="004705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5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4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05CC" w:rsidRPr="0023749F" w:rsidP="002374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5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49F" w:rsidRPr="002D2AF8" w:rsidP="004705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CHCAGE002 Implement falls prevention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23749F" w:rsidP="004705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5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05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05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05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05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05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05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05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05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05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05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05CC"/>
  </w:style>
  <w:style w:type="character" w:customStyle="1" w:styleId="Heading1Char">
    <w:name w:val="Heading 1 Char"/>
    <w:basedOn w:val="DefaultParagraphFont"/>
    <w:link w:val="Heading1"/>
    <w:rsid w:val="004705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05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05C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705CC"/>
    <w:rPr>
      <w:b/>
      <w:spacing w:val="0"/>
    </w:rPr>
  </w:style>
  <w:style w:type="character" w:styleId="Emphasis">
    <w:name w:val="Emphasis"/>
    <w:basedOn w:val="DefaultParagraphFont"/>
    <w:qFormat/>
    <w:rsid w:val="004705CC"/>
    <w:rPr>
      <w:i/>
    </w:rPr>
  </w:style>
  <w:style w:type="paragraph" w:customStyle="1" w:styleId="SuperHeading">
    <w:name w:val="SuperHeading"/>
    <w:basedOn w:val="Normal"/>
    <w:rsid w:val="004705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05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05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05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05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05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05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05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05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05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05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05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05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05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05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05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05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05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05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05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05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05C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705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05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05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05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05C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05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05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05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05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05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05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05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05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05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05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05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05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05CC"/>
  </w:style>
  <w:style w:type="paragraph" w:styleId="TableofFigures">
    <w:name w:val="table of figures"/>
    <w:basedOn w:val="Normal"/>
    <w:next w:val="Normal"/>
    <w:semiHidden/>
    <w:rsid w:val="004705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05C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705CC"/>
    <w:rPr>
      <w:rFonts w:ascii="Wingdings" w:hAnsi="Wingdings"/>
    </w:rPr>
  </w:style>
  <w:style w:type="paragraph" w:customStyle="1" w:styleId="TableHeading">
    <w:name w:val="Table Heading"/>
    <w:basedOn w:val="HeadingBase"/>
    <w:rsid w:val="004705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05CC"/>
    <w:rPr>
      <w:color w:val="0033CC"/>
      <w:u w:val="none"/>
    </w:rPr>
  </w:style>
  <w:style w:type="paragraph" w:customStyle="1" w:styleId="BodyTextRight">
    <w:name w:val="Body Text Right"/>
    <w:basedOn w:val="BodyText"/>
    <w:rsid w:val="004705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05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05C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05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05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05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05CC"/>
    <w:rPr>
      <w:sz w:val="32"/>
    </w:rPr>
  </w:style>
  <w:style w:type="paragraph" w:customStyle="1" w:styleId="HeadingProcedure">
    <w:name w:val="Heading Procedure"/>
    <w:basedOn w:val="HeadingBase"/>
    <w:next w:val="Normal"/>
    <w:rsid w:val="004705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05CC"/>
    <w:pPr>
      <w:spacing w:before="60" w:after="60"/>
    </w:pPr>
  </w:style>
  <w:style w:type="paragraph" w:styleId="ListContinue">
    <w:name w:val="List Continue"/>
    <w:basedOn w:val="List"/>
    <w:rsid w:val="004705CC"/>
    <w:pPr>
      <w:ind w:firstLine="0"/>
    </w:pPr>
  </w:style>
  <w:style w:type="paragraph" w:customStyle="1" w:styleId="ListNote">
    <w:name w:val="List Note"/>
    <w:basedOn w:val="List"/>
    <w:rsid w:val="004705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05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05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05CC"/>
    <w:rPr>
      <w:rFonts w:ascii="Courier New" w:hAnsi="Courier New"/>
    </w:rPr>
  </w:style>
  <w:style w:type="paragraph" w:customStyle="1" w:styleId="NoteBullet">
    <w:name w:val="Note Bullet"/>
    <w:basedOn w:val="Note"/>
    <w:rsid w:val="004705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05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05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05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05C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705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05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05CC"/>
    <w:rPr>
      <w:b/>
      <w:smallCaps/>
    </w:rPr>
  </w:style>
  <w:style w:type="paragraph" w:customStyle="1" w:styleId="TableListNumber">
    <w:name w:val="Table List Number"/>
    <w:basedOn w:val="ListNumber"/>
    <w:rsid w:val="004705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05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05CC"/>
    <w:pPr>
      <w:numPr>
        <w:numId w:val="7"/>
      </w:numPr>
    </w:pPr>
  </w:style>
  <w:style w:type="paragraph" w:customStyle="1" w:styleId="ListAlpha2">
    <w:name w:val="List Alpha 2"/>
    <w:basedOn w:val="List2"/>
    <w:rsid w:val="004705CC"/>
    <w:pPr>
      <w:numPr>
        <w:numId w:val="6"/>
      </w:numPr>
    </w:pPr>
  </w:style>
  <w:style w:type="paragraph" w:styleId="List2">
    <w:name w:val="List 2"/>
    <w:basedOn w:val="BodyText"/>
    <w:rsid w:val="004705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05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05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05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05C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05C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705CC"/>
    <w:pPr>
      <w:numPr>
        <w:numId w:val="2"/>
      </w:numPr>
    </w:pPr>
  </w:style>
  <w:style w:type="paragraph" w:styleId="ListContinue2">
    <w:name w:val="List Continue 2"/>
    <w:basedOn w:val="List2"/>
    <w:rsid w:val="004705CC"/>
    <w:pPr>
      <w:ind w:firstLine="0"/>
    </w:pPr>
  </w:style>
  <w:style w:type="paragraph" w:styleId="ListContinue3">
    <w:name w:val="List Continue 3"/>
    <w:basedOn w:val="List3"/>
    <w:rsid w:val="004705CC"/>
    <w:pPr>
      <w:ind w:left="1021" w:firstLine="0"/>
    </w:pPr>
  </w:style>
  <w:style w:type="paragraph" w:styleId="ListContinue4">
    <w:name w:val="List Continue 4"/>
    <w:basedOn w:val="List4"/>
    <w:rsid w:val="004705CC"/>
    <w:pPr>
      <w:ind w:firstLine="0"/>
    </w:pPr>
  </w:style>
  <w:style w:type="paragraph" w:styleId="ListContinue5">
    <w:name w:val="List Continue 5"/>
    <w:basedOn w:val="List5"/>
    <w:rsid w:val="004705CC"/>
    <w:pPr>
      <w:ind w:firstLine="0"/>
    </w:pPr>
  </w:style>
  <w:style w:type="paragraph" w:styleId="ListNumber3">
    <w:name w:val="List Number 3"/>
    <w:basedOn w:val="List3"/>
    <w:rsid w:val="004705CC"/>
    <w:pPr>
      <w:numPr>
        <w:numId w:val="3"/>
      </w:numPr>
    </w:pPr>
  </w:style>
  <w:style w:type="paragraph" w:styleId="ListNumber4">
    <w:name w:val="List Number 4"/>
    <w:basedOn w:val="List4"/>
    <w:rsid w:val="004705CC"/>
    <w:pPr>
      <w:numPr>
        <w:numId w:val="4"/>
      </w:numPr>
    </w:pPr>
  </w:style>
  <w:style w:type="paragraph" w:styleId="ListNumber5">
    <w:name w:val="List Number 5"/>
    <w:basedOn w:val="List5"/>
    <w:rsid w:val="004705CC"/>
    <w:pPr>
      <w:numPr>
        <w:numId w:val="5"/>
      </w:numPr>
    </w:pPr>
  </w:style>
  <w:style w:type="paragraph" w:styleId="BlockText">
    <w:name w:val="Block Text"/>
    <w:basedOn w:val="Normal"/>
    <w:rsid w:val="004705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05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05CC"/>
    <w:rPr>
      <w:sz w:val="16"/>
      <w:vertAlign w:val="superscript"/>
    </w:rPr>
  </w:style>
  <w:style w:type="character" w:customStyle="1" w:styleId="Symbols">
    <w:name w:val="Symbols"/>
    <w:basedOn w:val="DefaultParagraphFont"/>
    <w:rsid w:val="004705CC"/>
    <w:rPr>
      <w:rFonts w:ascii="Symbol" w:hAnsi="Symbol"/>
    </w:rPr>
  </w:style>
  <w:style w:type="character" w:customStyle="1" w:styleId="MenuOptions">
    <w:name w:val="Menu Options"/>
    <w:basedOn w:val="DefaultParagraphFont"/>
    <w:rsid w:val="004705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05CC"/>
    <w:rPr>
      <w:b/>
    </w:rPr>
  </w:style>
  <w:style w:type="character" w:customStyle="1" w:styleId="Underlined">
    <w:name w:val="Underlined"/>
    <w:basedOn w:val="DefaultParagraphFont"/>
    <w:rsid w:val="004705CC"/>
    <w:rPr>
      <w:u w:val="single"/>
    </w:rPr>
  </w:style>
  <w:style w:type="paragraph" w:customStyle="1" w:styleId="TableBodyTextRight">
    <w:name w:val="Table Body Text Right"/>
    <w:basedOn w:val="TableBodyText"/>
    <w:rsid w:val="004705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05CC"/>
    <w:rPr>
      <w:sz w:val="18"/>
    </w:rPr>
  </w:style>
  <w:style w:type="paragraph" w:customStyle="1" w:styleId="BodySmallRight">
    <w:name w:val="Body Small Right"/>
    <w:basedOn w:val="BodyTextRight"/>
    <w:rsid w:val="004705CC"/>
    <w:rPr>
      <w:sz w:val="18"/>
      <w:szCs w:val="18"/>
    </w:rPr>
  </w:style>
  <w:style w:type="paragraph" w:customStyle="1" w:styleId="MarginEdition">
    <w:name w:val="Margin Edition"/>
    <w:basedOn w:val="MarginNote"/>
    <w:rsid w:val="004705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05CC"/>
    <w:rPr>
      <w:sz w:val="2"/>
      <w:szCs w:val="2"/>
    </w:rPr>
  </w:style>
  <w:style w:type="character" w:customStyle="1" w:styleId="Small">
    <w:name w:val="Small"/>
    <w:basedOn w:val="DefaultParagraphFont"/>
    <w:rsid w:val="004705CC"/>
    <w:rPr>
      <w:sz w:val="16"/>
    </w:rPr>
  </w:style>
  <w:style w:type="paragraph" w:customStyle="1" w:styleId="WideTable">
    <w:name w:val="Wide Table"/>
    <w:basedOn w:val="Normal"/>
    <w:rsid w:val="004705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05CC"/>
  </w:style>
  <w:style w:type="paragraph" w:styleId="Quote">
    <w:name w:val="Quote"/>
    <w:basedOn w:val="Heading1"/>
    <w:link w:val="QuoteChar"/>
    <w:qFormat/>
    <w:rsid w:val="004705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05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05CC"/>
    <w:pPr>
      <w:pageBreakBefore/>
    </w:pPr>
  </w:style>
  <w:style w:type="paragraph" w:customStyle="1" w:styleId="Border">
    <w:name w:val="Border"/>
    <w:basedOn w:val="Normal"/>
    <w:qFormat/>
    <w:rsid w:val="004705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05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05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05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05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05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05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05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05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05CC"/>
    <w:rPr>
      <w:u w:val="single"/>
    </w:rPr>
  </w:style>
  <w:style w:type="character" w:customStyle="1" w:styleId="BoldandItalics">
    <w:name w:val="Bold and Italics"/>
    <w:qFormat/>
    <w:rsid w:val="004705CC"/>
    <w:rPr>
      <w:b/>
      <w:i/>
      <w:u w:val="none"/>
    </w:rPr>
  </w:style>
  <w:style w:type="paragraph" w:styleId="BalloonText">
    <w:name w:val="Balloon Text"/>
    <w:basedOn w:val="Normal"/>
    <w:link w:val="BalloonTextChar"/>
    <w:rsid w:val="004705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05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05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05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05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05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05CC"/>
    <w:pPr>
      <w:spacing w:before="0" w:after="0"/>
    </w:pPr>
  </w:style>
  <w:style w:type="paragraph" w:customStyle="1" w:styleId="BodyTextBold">
    <w:name w:val="Body Text Bold"/>
    <w:basedOn w:val="BodyText"/>
    <w:qFormat/>
    <w:rsid w:val="004705CC"/>
    <w:rPr>
      <w:b/>
    </w:rPr>
  </w:style>
  <w:style w:type="character" w:styleId="Hyperlink">
    <w:name w:val="Hyperlink"/>
    <w:basedOn w:val="DefaultParagraphFont"/>
    <w:uiPriority w:val="99"/>
    <w:unhideWhenUsed/>
    <w:rsid w:val="002374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653</Words>
  <Characters>3973</Characters>
  <Application>Microsoft Office Word</Application>
  <DocSecurity>0</DocSecurity>
  <Lines>86</Lines>
  <Paragraphs>57</Paragraphs>
  <ScaleCrop>false</ScaleCrop>
  <Company>Author-it Software Corporation Ltd.</Company>
  <LinksUpToDate>false</LinksUpToDate>
  <CharactersWithSpaces>4569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CHCAGE002 Implement falls prevention strategies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2023-07-02T02:26:00Z</dcterms:created>
  <dcterms:modified xsi:type="dcterms:W3CDTF">2023-07-02T02:26:00Z</dcterms:modified>
</cp:coreProperties>
</file>